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16" w:rsidRPr="001C7816" w:rsidRDefault="009B29E3" w:rsidP="009B29E3">
      <w:pPr>
        <w:ind w:firstLineChars="1100" w:firstLine="2319"/>
        <w:rPr>
          <w:b/>
        </w:rPr>
      </w:pPr>
      <w:r w:rsidRPr="001C7816">
        <w:rPr>
          <w:rFonts w:hint="eastAsia"/>
          <w:b/>
        </w:rPr>
        <w:t>2018</w:t>
      </w:r>
      <w:r w:rsidRPr="001C7816">
        <w:rPr>
          <w:rFonts w:hint="eastAsia"/>
          <w:b/>
        </w:rPr>
        <w:t>年温州市初中学业水平考试</w:t>
      </w:r>
    </w:p>
    <w:p w:rsidR="001C7816" w:rsidRPr="001C7816" w:rsidRDefault="009B29E3" w:rsidP="009B29E3">
      <w:pPr>
        <w:ind w:firstLineChars="1600" w:firstLine="3373"/>
        <w:rPr>
          <w:b/>
        </w:rPr>
      </w:pPr>
      <w:r w:rsidRPr="001C7816">
        <w:rPr>
          <w:rFonts w:hint="eastAsia"/>
          <w:b/>
        </w:rPr>
        <w:t>科学卷</w:t>
      </w:r>
    </w:p>
    <w:p w:rsidR="001C7816" w:rsidRPr="001C7816" w:rsidRDefault="009B29E3" w:rsidP="001C7816">
      <w:pPr>
        <w:rPr>
          <w:b/>
        </w:rPr>
      </w:pPr>
      <w:r w:rsidRPr="001C7816">
        <w:rPr>
          <w:rFonts w:hint="eastAsia"/>
          <w:b/>
        </w:rPr>
        <w:t>一、选择题</w:t>
      </w:r>
      <w:r w:rsidR="00070CE0">
        <w:rPr>
          <w:rFonts w:hint="eastAsia"/>
          <w:b/>
        </w:rPr>
        <w:t>(</w:t>
      </w:r>
      <w:r w:rsidRPr="001C7816">
        <w:rPr>
          <w:rFonts w:hint="eastAsia"/>
          <w:b/>
        </w:rPr>
        <w:t>本题有</w:t>
      </w:r>
      <w:r w:rsidRPr="001C7816">
        <w:rPr>
          <w:rFonts w:hint="eastAsia"/>
          <w:b/>
        </w:rPr>
        <w:t>15</w:t>
      </w:r>
      <w:r w:rsidRPr="001C7816">
        <w:rPr>
          <w:rFonts w:hint="eastAsia"/>
          <w:b/>
        </w:rPr>
        <w:t>小题，每小题</w:t>
      </w:r>
      <w:r w:rsidRPr="001C7816">
        <w:rPr>
          <w:rFonts w:hint="eastAsia"/>
          <w:b/>
        </w:rPr>
        <w:t>4</w:t>
      </w:r>
      <w:r w:rsidRPr="001C7816">
        <w:rPr>
          <w:rFonts w:hint="eastAsia"/>
          <w:b/>
        </w:rPr>
        <w:t>分，共</w:t>
      </w:r>
      <w:r w:rsidRPr="001C7816">
        <w:rPr>
          <w:rFonts w:hint="eastAsia"/>
          <w:b/>
        </w:rPr>
        <w:t>60</w:t>
      </w:r>
      <w:r w:rsidRPr="001C7816">
        <w:rPr>
          <w:rFonts w:hint="eastAsia"/>
          <w:b/>
        </w:rPr>
        <w:t>分。每小题只有一个选项是正确的，不选、多选、错选均不给分</w:t>
      </w:r>
      <w:r w:rsidR="00070CE0">
        <w:rPr>
          <w:rFonts w:hint="eastAsia"/>
          <w:b/>
        </w:rPr>
        <w:t>)</w:t>
      </w:r>
    </w:p>
    <w:p w:rsidR="001C7816" w:rsidRPr="001C7816" w:rsidRDefault="009B29E3" w:rsidP="001C7816">
      <w:r w:rsidRPr="001C7816">
        <w:rPr>
          <w:rFonts w:hint="eastAsia"/>
        </w:rPr>
        <w:t>1</w:t>
      </w:r>
      <w:r w:rsidRPr="001C7816">
        <w:rPr>
          <w:rFonts w:hint="eastAsia"/>
        </w:rPr>
        <w:t>．《本草纲目》用“部”、“类”等分类等级对药用动物进行了分类，其中将畜类、兽类、鼠类等归入兽部，其特征是“具有四足，全身被毛，胎生”。则兽部相当于动物分类中的</w:t>
      </w:r>
      <w:r w:rsidR="00070CE0">
        <w:rPr>
          <w:rFonts w:hint="eastAsia"/>
        </w:rPr>
        <w:t>(</w:t>
      </w:r>
      <w:r w:rsidRPr="001C7816">
        <w:rPr>
          <w:rFonts w:hint="eastAsia"/>
        </w:rPr>
        <w:t xml:space="preserve">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</w:rPr>
        <w:t>A</w:t>
      </w:r>
      <w:r w:rsidRPr="001C7816">
        <w:rPr>
          <w:rFonts w:hint="eastAsia"/>
        </w:rPr>
        <w:t>．两栖类</w:t>
      </w:r>
      <w:r w:rsidRPr="001C7816">
        <w:rPr>
          <w:rFonts w:hint="eastAsia"/>
        </w:rPr>
        <w:t xml:space="preserve">         B</w:t>
      </w:r>
      <w:r w:rsidRPr="001C7816">
        <w:rPr>
          <w:rFonts w:hint="eastAsia"/>
        </w:rPr>
        <w:t>．爬行类</w:t>
      </w:r>
      <w:r w:rsidRPr="001C7816">
        <w:rPr>
          <w:rFonts w:hint="eastAsia"/>
        </w:rPr>
        <w:t xml:space="preserve">       C</w:t>
      </w:r>
      <w:r w:rsidRPr="001C7816">
        <w:rPr>
          <w:rFonts w:hint="eastAsia"/>
        </w:rPr>
        <w:t>．鸟类</w:t>
      </w:r>
      <w:r w:rsidRPr="001C7816">
        <w:rPr>
          <w:rFonts w:hint="eastAsia"/>
        </w:rPr>
        <w:t xml:space="preserve">         D</w:t>
      </w:r>
      <w:r w:rsidRPr="001C7816">
        <w:rPr>
          <w:rFonts w:hint="eastAsia"/>
        </w:rPr>
        <w:t>．哺乳类</w:t>
      </w:r>
    </w:p>
    <w:p w:rsidR="001C7816" w:rsidRPr="001C7816" w:rsidRDefault="009B29E3" w:rsidP="001C7816">
      <w:r w:rsidRPr="001C7816">
        <w:rPr>
          <w:rFonts w:hint="eastAsia"/>
        </w:rPr>
        <w:t>2</w:t>
      </w:r>
      <w:r w:rsidRPr="001C7816">
        <w:rPr>
          <w:rFonts w:hint="eastAsia"/>
        </w:rPr>
        <w:t>．“柴、米、油、盐”是厨房常备用品，其主要成分属于无机物的是</w:t>
      </w:r>
      <w:r w:rsidR="00070CE0">
        <w:rPr>
          <w:rFonts w:hint="eastAsia"/>
        </w:rPr>
        <w:t>(</w:t>
      </w:r>
      <w:r w:rsidRPr="001C7816">
        <w:rPr>
          <w:rFonts w:hint="eastAsia"/>
        </w:rPr>
        <w:t xml:space="preserve">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6BB3ED77" wp14:editId="70A9ECA2">
            <wp:simplePos x="0" y="0"/>
            <wp:positionH relativeFrom="column">
              <wp:posOffset>4743450</wp:posOffset>
            </wp:positionH>
            <wp:positionV relativeFrom="paragraph">
              <wp:posOffset>147955</wp:posOffset>
            </wp:positionV>
            <wp:extent cx="725805" cy="9398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A</w:t>
      </w:r>
      <w:r w:rsidRPr="001C7816">
        <w:rPr>
          <w:rFonts w:hint="eastAsia"/>
        </w:rPr>
        <w:t>．柴</w:t>
      </w:r>
      <w:r w:rsidR="00070CE0">
        <w:rPr>
          <w:rFonts w:hint="eastAsia"/>
        </w:rPr>
        <w:t>(</w:t>
      </w:r>
      <w:r w:rsidRPr="001C7816">
        <w:rPr>
          <w:rFonts w:hint="eastAsia"/>
        </w:rPr>
        <w:t>纤维素</w:t>
      </w:r>
      <w:r w:rsidR="00070CE0">
        <w:rPr>
          <w:rFonts w:hint="eastAsia"/>
        </w:rPr>
        <w:t>)</w:t>
      </w:r>
      <w:r w:rsidRPr="001C7816">
        <w:rPr>
          <w:rFonts w:hint="eastAsia"/>
        </w:rPr>
        <w:t xml:space="preserve">   B</w:t>
      </w:r>
      <w:r w:rsidRPr="001C7816">
        <w:rPr>
          <w:rFonts w:hint="eastAsia"/>
        </w:rPr>
        <w:t>．米</w:t>
      </w:r>
      <w:r w:rsidR="00070CE0">
        <w:rPr>
          <w:rFonts w:hint="eastAsia"/>
        </w:rPr>
        <w:t>(</w:t>
      </w:r>
      <w:r w:rsidRPr="001C7816">
        <w:rPr>
          <w:rFonts w:hint="eastAsia"/>
        </w:rPr>
        <w:t>淀粉</w:t>
      </w:r>
      <w:r w:rsidR="00070CE0">
        <w:rPr>
          <w:rFonts w:hint="eastAsia"/>
        </w:rPr>
        <w:t>)</w:t>
      </w:r>
      <w:r w:rsidRPr="001C7816">
        <w:rPr>
          <w:rFonts w:hint="eastAsia"/>
        </w:rPr>
        <w:t xml:space="preserve">    C</w:t>
      </w:r>
      <w:r w:rsidRPr="001C7816">
        <w:rPr>
          <w:rFonts w:hint="eastAsia"/>
        </w:rPr>
        <w:t>．油</w:t>
      </w:r>
      <w:r w:rsidR="00070CE0">
        <w:rPr>
          <w:rFonts w:hint="eastAsia"/>
        </w:rPr>
        <w:t>(</w:t>
      </w:r>
      <w:r w:rsidRPr="001C7816">
        <w:rPr>
          <w:rFonts w:hint="eastAsia"/>
        </w:rPr>
        <w:t>脂肪</w:t>
      </w:r>
      <w:r w:rsidR="00070CE0">
        <w:rPr>
          <w:rFonts w:hint="eastAsia"/>
        </w:rPr>
        <w:t>)</w:t>
      </w:r>
      <w:r w:rsidRPr="001C7816">
        <w:rPr>
          <w:rFonts w:hint="eastAsia"/>
        </w:rPr>
        <w:t xml:space="preserve">    D</w:t>
      </w:r>
      <w:r w:rsidRPr="001C7816">
        <w:rPr>
          <w:rFonts w:hint="eastAsia"/>
        </w:rPr>
        <w:t>．盐</w:t>
      </w:r>
      <w:r w:rsidR="00070CE0">
        <w:rPr>
          <w:rFonts w:hint="eastAsia"/>
        </w:rPr>
        <w:t>(</w:t>
      </w:r>
      <w:r w:rsidRPr="001C7816">
        <w:rPr>
          <w:rFonts w:hint="eastAsia"/>
        </w:rPr>
        <w:t>氯化钠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</w:rPr>
        <w:t>3</w:t>
      </w:r>
      <w:r w:rsidRPr="001C7816">
        <w:rPr>
          <w:rFonts w:hint="eastAsia"/>
        </w:rPr>
        <w:t>．植物细胞吸水与液泡中的细胞液溶质质量分数有关。如图所示细胞结构模式图中，表示液泡的是</w:t>
      </w:r>
      <w:r w:rsidR="00070CE0">
        <w:rPr>
          <w:rFonts w:hint="eastAsia"/>
        </w:rPr>
        <w:t>(</w:t>
      </w:r>
      <w:r w:rsidRPr="001C7816">
        <w:rPr>
          <w:rFonts w:hint="eastAsia"/>
        </w:rPr>
        <w:t xml:space="preserve">     </w:t>
      </w:r>
      <w:r w:rsidR="00070CE0">
        <w:rPr>
          <w:rFonts w:hint="eastAsia"/>
        </w:rPr>
        <w:t>)</w:t>
      </w:r>
    </w:p>
    <w:p w:rsidR="001C7816" w:rsidRPr="001C7816" w:rsidRDefault="00070CE0" w:rsidP="001C781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8" o:spid="_x0000_s1026" type="#_x0000_t202" alt="" style="position:absolute;left:0;text-align:left;margin-left:309.95pt;margin-top:6.05pt;width:33.75pt;height:20.45pt;z-index:251658240;visibility:visible;mso-wrap-style:square;mso-width-percent:0;mso-height-percent:0;mso-wrap-distance-left:9pt;mso-wrap-distance-top:0;mso-wrap-distance-right:9pt;mso-wrap-distance-bottom:0;mso-width-percent:0;mso-height-percent:0;mso-width-relative:margin;mso-height-relative:margin;v-text-anchor:top" filled="f" stroked="f">
            <v:textbox>
              <w:txbxContent>
                <w:p w:rsidR="001C7816" w:rsidRPr="00E25B1C" w:rsidRDefault="009B29E3" w:rsidP="001C7816">
                  <w:pPr>
                    <w:rPr>
                      <w:sz w:val="18"/>
                      <w:szCs w:val="18"/>
                    </w:rPr>
                  </w:pPr>
                  <w:r w:rsidRPr="00E25B1C">
                    <w:rPr>
                      <w:rFonts w:hint="eastAsia"/>
                      <w:sz w:val="18"/>
                      <w:szCs w:val="18"/>
                    </w:rPr>
                    <w:t>放电</w:t>
                  </w:r>
                </w:p>
              </w:txbxContent>
            </v:textbox>
          </v:shape>
        </w:pict>
      </w:r>
      <w:r w:rsidR="009B29E3" w:rsidRPr="001C7816">
        <w:rPr>
          <w:rFonts w:hint="eastAsia"/>
        </w:rPr>
        <w:t>A</w:t>
      </w:r>
      <w:r w:rsidR="009B29E3" w:rsidRPr="001C7816">
        <w:rPr>
          <w:rFonts w:hint="eastAsia"/>
        </w:rPr>
        <w:t>．甲</w:t>
      </w:r>
      <w:r w:rsidR="009B29E3" w:rsidRPr="001C7816">
        <w:rPr>
          <w:rFonts w:hint="eastAsia"/>
        </w:rPr>
        <w:t xml:space="preserve">              B</w:t>
      </w:r>
      <w:r w:rsidR="009B29E3" w:rsidRPr="001C7816">
        <w:rPr>
          <w:rFonts w:hint="eastAsia"/>
        </w:rPr>
        <w:t>．乙</w:t>
      </w:r>
      <w:r w:rsidR="009B29E3" w:rsidRPr="001C7816">
        <w:rPr>
          <w:rFonts w:hint="eastAsia"/>
        </w:rPr>
        <w:t xml:space="preserve">          C</w:t>
      </w:r>
      <w:r w:rsidR="009B29E3" w:rsidRPr="001C7816">
        <w:rPr>
          <w:rFonts w:hint="eastAsia"/>
        </w:rPr>
        <w:t>．丙</w:t>
      </w:r>
      <w:r w:rsidR="009B29E3" w:rsidRPr="001C7816">
        <w:rPr>
          <w:rFonts w:hint="eastAsia"/>
        </w:rPr>
        <w:t xml:space="preserve">          D</w:t>
      </w:r>
      <w:r w:rsidR="009B29E3" w:rsidRPr="001C7816">
        <w:rPr>
          <w:rFonts w:hint="eastAsia"/>
        </w:rPr>
        <w:t>．丁</w:t>
      </w:r>
    </w:p>
    <w:p w:rsidR="001C7816" w:rsidRPr="001C7816" w:rsidRDefault="009B29E3" w:rsidP="001C7816">
      <w:r w:rsidRPr="001C7816">
        <w:rPr>
          <w:rFonts w:hint="eastAsia"/>
        </w:rPr>
        <w:t>4</w:t>
      </w:r>
      <w:r w:rsidRPr="001C7816">
        <w:rPr>
          <w:rFonts w:hint="eastAsia"/>
        </w:rPr>
        <w:t>．雷雨天气时，氮气可逐步转化为硝酸盐，其关键反应为：</w:t>
      </w:r>
      <w:r w:rsidRPr="001C7816">
        <w:rPr>
          <w:rFonts w:hint="eastAsia"/>
        </w:rPr>
        <w:t>N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＋</w:t>
      </w:r>
      <w:r w:rsidRPr="001C7816">
        <w:rPr>
          <w:rFonts w:hint="eastAsia"/>
        </w:rPr>
        <w:t>O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 xml:space="preserve"> =====2NO</w:t>
      </w:r>
      <w:r w:rsidRPr="001C7816">
        <w:rPr>
          <w:rFonts w:hint="eastAsia"/>
        </w:rPr>
        <w:t>该反应属于</w:t>
      </w:r>
      <w:r w:rsidR="00070CE0">
        <w:rPr>
          <w:rFonts w:hint="eastAsia"/>
        </w:rPr>
        <w:t>(</w:t>
      </w:r>
      <w:r w:rsidRPr="001C7816">
        <w:rPr>
          <w:rFonts w:hint="eastAsia"/>
        </w:rPr>
        <w:t xml:space="preserve">  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</w:rPr>
        <w:t xml:space="preserve">A. </w:t>
      </w:r>
      <w:r w:rsidRPr="001C7816">
        <w:rPr>
          <w:rFonts w:hint="eastAsia"/>
        </w:rPr>
        <w:t>化合反应</w:t>
      </w:r>
      <w:r w:rsidRPr="001C7816">
        <w:rPr>
          <w:rFonts w:hint="eastAsia"/>
        </w:rPr>
        <w:t xml:space="preserve">     B</w:t>
      </w:r>
      <w:r w:rsidRPr="001C7816">
        <w:rPr>
          <w:rFonts w:hint="eastAsia"/>
        </w:rPr>
        <w:t>．分解反应</w:t>
      </w:r>
      <w:r w:rsidRPr="001C7816">
        <w:rPr>
          <w:rFonts w:hint="eastAsia"/>
        </w:rPr>
        <w:t xml:space="preserve">    C</w:t>
      </w:r>
      <w:r w:rsidRPr="001C7816">
        <w:rPr>
          <w:rFonts w:hint="eastAsia"/>
        </w:rPr>
        <w:t>．置换反应</w:t>
      </w:r>
      <w:r w:rsidRPr="001C7816">
        <w:rPr>
          <w:rFonts w:hint="eastAsia"/>
        </w:rPr>
        <w:t xml:space="preserve">   D</w:t>
      </w:r>
      <w:r w:rsidRPr="001C7816">
        <w:rPr>
          <w:rFonts w:hint="eastAsia"/>
        </w:rPr>
        <w:t>．复分解反应</w:t>
      </w:r>
    </w:p>
    <w:p w:rsidR="001C7816" w:rsidRPr="001C7816" w:rsidRDefault="009B29E3" w:rsidP="001C7816">
      <w:r w:rsidRPr="001C7816">
        <w:rPr>
          <w:rFonts w:hint="eastAsia"/>
        </w:rPr>
        <w:t>5</w:t>
      </w:r>
      <w:r w:rsidRPr="001C7816">
        <w:rPr>
          <w:rFonts w:hint="eastAsia"/>
        </w:rPr>
        <w:t>．古诗云：“苔花如米小，也学牡丹开”。苔花是某些苔藓植物的结构，并不是真正的花。关于苔藓植物和牡丹的生殖方式，下列叙述正确的是</w:t>
      </w:r>
      <w:r w:rsidR="00070CE0">
        <w:rPr>
          <w:rFonts w:hint="eastAsia"/>
        </w:rPr>
        <w:t>(</w:t>
      </w:r>
      <w:r w:rsidRPr="001C7816">
        <w:rPr>
          <w:rFonts w:hint="eastAsia"/>
        </w:rPr>
        <w:t xml:space="preserve"> 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</w:rPr>
        <w:t>A</w:t>
      </w:r>
      <w:r w:rsidRPr="001C7816">
        <w:rPr>
          <w:rFonts w:hint="eastAsia"/>
        </w:rPr>
        <w:t>．两者均可通过孢子进行繁殖</w:t>
      </w:r>
      <w:r w:rsidRPr="001C7816">
        <w:rPr>
          <w:rFonts w:hint="eastAsia"/>
        </w:rPr>
        <w:t xml:space="preserve">     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41E7ED2D" wp14:editId="7982A798">
            <wp:simplePos x="0" y="0"/>
            <wp:positionH relativeFrom="column">
              <wp:posOffset>4485005</wp:posOffset>
            </wp:positionH>
            <wp:positionV relativeFrom="paragraph">
              <wp:posOffset>181610</wp:posOffset>
            </wp:positionV>
            <wp:extent cx="916305" cy="850900"/>
            <wp:effectExtent l="0" t="0" r="0" b="635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B</w:t>
      </w:r>
      <w:r w:rsidRPr="001C7816">
        <w:rPr>
          <w:rFonts w:hint="eastAsia"/>
        </w:rPr>
        <w:t>．两者均可通过种子进行繁殖</w:t>
      </w:r>
    </w:p>
    <w:p w:rsidR="001C7816" w:rsidRPr="001C7816" w:rsidRDefault="009B29E3" w:rsidP="001C7816">
      <w:r w:rsidRPr="001C7816">
        <w:rPr>
          <w:rFonts w:hint="eastAsia"/>
        </w:rPr>
        <w:t>C</w:t>
      </w:r>
      <w:r w:rsidRPr="001C7816">
        <w:rPr>
          <w:rFonts w:hint="eastAsia"/>
        </w:rPr>
        <w:t>．苔藓可通过种子进行繁殖、牡丹可通过孢子进行繁殖</w:t>
      </w:r>
    </w:p>
    <w:p w:rsidR="001C7816" w:rsidRPr="001C7816" w:rsidRDefault="009B29E3" w:rsidP="001C7816">
      <w:r w:rsidRPr="001C7816">
        <w:rPr>
          <w:rFonts w:hint="eastAsia"/>
        </w:rPr>
        <w:t>D</w:t>
      </w:r>
      <w:r w:rsidRPr="001C7816">
        <w:rPr>
          <w:rFonts w:hint="eastAsia"/>
        </w:rPr>
        <w:t>．苔藓可通过孢子进行繁殖，牡丹可通过种子进行繁殖</w:t>
      </w:r>
    </w:p>
    <w:p w:rsidR="001C7816" w:rsidRPr="001C7816" w:rsidRDefault="009B29E3" w:rsidP="001C7816">
      <w:r w:rsidRPr="001C7816">
        <w:rPr>
          <w:rFonts w:hint="eastAsia"/>
        </w:rPr>
        <w:t>6</w:t>
      </w:r>
      <w:r w:rsidRPr="001C7816">
        <w:rPr>
          <w:rFonts w:hint="eastAsia"/>
        </w:rPr>
        <w:t>．茶叶中含有茶氨酸</w:t>
      </w:r>
      <w:r w:rsidR="00070CE0">
        <w:rPr>
          <w:rFonts w:hint="eastAsia"/>
        </w:rPr>
        <w:t>(</w:t>
      </w:r>
      <w:r w:rsidRPr="001C7816">
        <w:rPr>
          <w:rFonts w:hint="eastAsia"/>
        </w:rPr>
        <w:t>C</w:t>
      </w:r>
      <w:r w:rsidRPr="001C7816">
        <w:rPr>
          <w:rFonts w:hint="eastAsia"/>
          <w:vertAlign w:val="subscript"/>
        </w:rPr>
        <w:t>7</w:t>
      </w:r>
      <w:r w:rsidRPr="001C7816">
        <w:rPr>
          <w:rFonts w:hint="eastAsia"/>
        </w:rPr>
        <w:t>H</w:t>
      </w:r>
      <w:r w:rsidRPr="001C7816">
        <w:rPr>
          <w:rFonts w:hint="eastAsia"/>
          <w:vertAlign w:val="subscript"/>
        </w:rPr>
        <w:t>4</w:t>
      </w:r>
      <w:r w:rsidRPr="001C7816">
        <w:rPr>
          <w:rFonts w:hint="eastAsia"/>
        </w:rPr>
        <w:t>O</w:t>
      </w:r>
      <w:r w:rsidRPr="001C7816">
        <w:rPr>
          <w:rFonts w:hint="eastAsia"/>
          <w:vertAlign w:val="subscript"/>
        </w:rPr>
        <w:t>3</w:t>
      </w:r>
      <w:r w:rsidRPr="001C7816">
        <w:rPr>
          <w:rFonts w:hint="eastAsia"/>
        </w:rPr>
        <w:t>N</w:t>
      </w:r>
      <w:r w:rsidRPr="001C7816">
        <w:rPr>
          <w:rFonts w:hint="eastAsia"/>
          <w:vertAlign w:val="subscript"/>
        </w:rPr>
        <w:t>2</w:t>
      </w:r>
      <w:r w:rsidR="00070CE0">
        <w:rPr>
          <w:rFonts w:hint="eastAsia"/>
        </w:rPr>
        <w:t>)</w:t>
      </w:r>
      <w:r w:rsidRPr="001C7816">
        <w:rPr>
          <w:rFonts w:hint="eastAsia"/>
        </w:rPr>
        <w:t>，茶氨酸中各元素质量分数如图所示。其中①表示的元素是</w:t>
      </w:r>
      <w:r w:rsidR="00070CE0">
        <w:rPr>
          <w:rFonts w:hint="eastAsia"/>
        </w:rPr>
        <w:t>(</w:t>
      </w:r>
      <w:r w:rsidRPr="001C7816">
        <w:rPr>
          <w:rFonts w:hint="eastAsia"/>
        </w:rPr>
        <w:t xml:space="preserve">  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t xml:space="preserve">A. </w:t>
      </w:r>
      <w:r w:rsidRPr="001C7816">
        <w:rPr>
          <w:rFonts w:hint="eastAsia"/>
        </w:rPr>
        <w:t>碳</w:t>
      </w:r>
      <w:r w:rsidRPr="001C7816">
        <w:rPr>
          <w:rFonts w:hint="eastAsia"/>
        </w:rPr>
        <w:t xml:space="preserve">     B. </w:t>
      </w:r>
      <w:r w:rsidRPr="001C7816">
        <w:rPr>
          <w:rFonts w:hint="eastAsia"/>
        </w:rPr>
        <w:t>氢</w:t>
      </w:r>
      <w:r w:rsidRPr="001C7816">
        <w:rPr>
          <w:rFonts w:hint="eastAsia"/>
        </w:rPr>
        <w:t xml:space="preserve">      C</w:t>
      </w:r>
      <w:r w:rsidRPr="001C7816">
        <w:rPr>
          <w:rFonts w:hint="eastAsia"/>
        </w:rPr>
        <w:t>．氧</w:t>
      </w:r>
      <w:r w:rsidRPr="001C7816">
        <w:rPr>
          <w:rFonts w:hint="eastAsia"/>
        </w:rPr>
        <w:t xml:space="preserve">     D. </w:t>
      </w:r>
      <w:r w:rsidRPr="001C7816">
        <w:rPr>
          <w:rFonts w:hint="eastAsia"/>
        </w:rPr>
        <w:t>氮</w:t>
      </w:r>
    </w:p>
    <w:p w:rsidR="001C7816" w:rsidRPr="001C7816" w:rsidRDefault="009B29E3" w:rsidP="001C7816">
      <w:r w:rsidRPr="001C7816">
        <w:rPr>
          <w:rFonts w:hint="eastAsia"/>
        </w:rPr>
        <w:t>7.</w:t>
      </w:r>
      <w:r w:rsidRPr="001C7816">
        <w:rPr>
          <w:rFonts w:hint="eastAsia"/>
        </w:rPr>
        <w:t>下列实物连接与电路图相符合的是</w:t>
      </w:r>
      <w:r w:rsidR="00070CE0">
        <w:rPr>
          <w:rFonts w:hint="eastAsia"/>
        </w:rPr>
        <w:t>(</w:t>
      </w:r>
      <w:r w:rsidRPr="001C7816">
        <w:rPr>
          <w:rFonts w:hint="eastAsia"/>
        </w:rPr>
        <w:t>水果电池的铜片为正极、锌片为负极</w:t>
      </w:r>
      <w:r w:rsidR="00070CE0">
        <w:rPr>
          <w:rFonts w:hint="eastAsia"/>
        </w:rPr>
        <w:t>)(</w:t>
      </w:r>
      <w:r w:rsidRPr="001C7816">
        <w:rPr>
          <w:rFonts w:hint="eastAsia"/>
        </w:rPr>
        <w:t xml:space="preserve">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inline distT="0" distB="0" distL="0" distR="0" wp14:anchorId="246460AA" wp14:editId="39DD298F">
            <wp:extent cx="5274310" cy="804094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74901795" wp14:editId="56E597A7">
            <wp:simplePos x="0" y="0"/>
            <wp:positionH relativeFrom="column">
              <wp:posOffset>4617720</wp:posOffset>
            </wp:positionH>
            <wp:positionV relativeFrom="paragraph">
              <wp:posOffset>69215</wp:posOffset>
            </wp:positionV>
            <wp:extent cx="911860" cy="778510"/>
            <wp:effectExtent l="0" t="0" r="2540" b="254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8</w:t>
      </w:r>
      <w:r w:rsidRPr="001C7816">
        <w:rPr>
          <w:rFonts w:hint="eastAsia"/>
        </w:rPr>
        <w:t>．某“天气瓶＂通过樟脑在酒精溶液中的结晶情况反映气温变化。如图为该“天气瓶”在三种不同气温下的状况，则瓶内溶液一定为相应气温下樟脑饱和溶液的是</w:t>
      </w:r>
      <w:r w:rsidR="00070CE0">
        <w:rPr>
          <w:rFonts w:hint="eastAsia"/>
        </w:rPr>
        <w:t>(</w:t>
      </w:r>
      <w:r w:rsidRPr="001C7816">
        <w:rPr>
          <w:rFonts w:hint="eastAsia"/>
        </w:rPr>
        <w:t xml:space="preserve"> 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</w:rPr>
        <w:t xml:space="preserve">A. </w:t>
      </w:r>
      <w:r w:rsidRPr="001C7816">
        <w:rPr>
          <w:rFonts w:hint="eastAsia"/>
        </w:rPr>
        <w:t>甲、乙</w:t>
      </w:r>
      <w:r w:rsidRPr="001C7816">
        <w:rPr>
          <w:rFonts w:hint="eastAsia"/>
        </w:rPr>
        <w:t xml:space="preserve">     B</w:t>
      </w:r>
      <w:r w:rsidRPr="001C7816">
        <w:rPr>
          <w:rFonts w:hint="eastAsia"/>
        </w:rPr>
        <w:t>．甲、丙</w:t>
      </w:r>
      <w:r w:rsidRPr="001C7816">
        <w:rPr>
          <w:rFonts w:hint="eastAsia"/>
        </w:rPr>
        <w:t xml:space="preserve">     C</w:t>
      </w:r>
      <w:r w:rsidRPr="001C7816">
        <w:rPr>
          <w:rFonts w:hint="eastAsia"/>
        </w:rPr>
        <w:t>．乙、丙</w:t>
      </w:r>
      <w:r w:rsidRPr="001C7816">
        <w:rPr>
          <w:rFonts w:hint="eastAsia"/>
        </w:rPr>
        <w:t xml:space="preserve">    D</w:t>
      </w:r>
      <w:r w:rsidRPr="001C7816">
        <w:rPr>
          <w:rFonts w:hint="eastAsia"/>
        </w:rPr>
        <w:t>．甲、乙、丙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40F7CA7E" wp14:editId="7D202208">
            <wp:simplePos x="0" y="0"/>
            <wp:positionH relativeFrom="column">
              <wp:posOffset>4366260</wp:posOffset>
            </wp:positionH>
            <wp:positionV relativeFrom="paragraph">
              <wp:posOffset>199390</wp:posOffset>
            </wp:positionV>
            <wp:extent cx="1170305" cy="1028700"/>
            <wp:effectExtent l="0" t="0" r="0" b="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9</w:t>
      </w:r>
      <w:r w:rsidRPr="001C7816">
        <w:rPr>
          <w:rFonts w:hint="eastAsia"/>
        </w:rPr>
        <w:t>．用如图所示的显微镜进行对光时，低倍镜正对通光孔，若要改变视野亮度，可调节</w:t>
      </w:r>
      <w:r w:rsidR="00070CE0">
        <w:rPr>
          <w:rFonts w:hint="eastAsia"/>
        </w:rPr>
        <w:t>(</w:t>
      </w:r>
      <w:r w:rsidRPr="001C7816">
        <w:rPr>
          <w:rFonts w:hint="eastAsia"/>
        </w:rPr>
        <w:t xml:space="preserve"> 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</w:rPr>
        <w:t xml:space="preserve">A. </w:t>
      </w:r>
      <w:r w:rsidRPr="001C7816">
        <w:rPr>
          <w:rFonts w:hint="eastAsia"/>
        </w:rPr>
        <w:t>物镜转换器</w:t>
      </w:r>
      <w:r w:rsidRPr="001C7816">
        <w:rPr>
          <w:rFonts w:hint="eastAsia"/>
        </w:rPr>
        <w:t xml:space="preserve">  B</w:t>
      </w:r>
      <w:r w:rsidRPr="001C7816">
        <w:rPr>
          <w:rFonts w:hint="eastAsia"/>
        </w:rPr>
        <w:t>．细准焦螺旋</w:t>
      </w:r>
      <w:r w:rsidRPr="001C7816">
        <w:rPr>
          <w:rFonts w:hint="eastAsia"/>
        </w:rPr>
        <w:t xml:space="preserve">  C</w:t>
      </w:r>
      <w:r w:rsidRPr="001C7816">
        <w:rPr>
          <w:rFonts w:hint="eastAsia"/>
        </w:rPr>
        <w:t>．粗准焦螺旋</w:t>
      </w:r>
      <w:r w:rsidRPr="001C7816">
        <w:rPr>
          <w:rFonts w:hint="eastAsia"/>
        </w:rPr>
        <w:t xml:space="preserve">  D.</w:t>
      </w:r>
      <w:r w:rsidRPr="001C7816">
        <w:rPr>
          <w:rFonts w:hint="eastAsia"/>
        </w:rPr>
        <w:t>反光镜</w:t>
      </w:r>
    </w:p>
    <w:p w:rsidR="001C7816" w:rsidRPr="001C7816" w:rsidRDefault="009B29E3" w:rsidP="001C7816">
      <w:r w:rsidRPr="001C7816">
        <w:rPr>
          <w:rFonts w:hint="eastAsia"/>
        </w:rPr>
        <w:t>10</w:t>
      </w:r>
      <w:r w:rsidRPr="001C7816">
        <w:rPr>
          <w:rFonts w:hint="eastAsia"/>
        </w:rPr>
        <w:t>．某智能百叶窗的叶片上贴有太阳能板，在光照时发电，给电动机供电以调节百叶窗的开合。该过程中发生的能量转换是</w:t>
      </w:r>
      <w:r w:rsidR="00070CE0">
        <w:rPr>
          <w:rFonts w:hint="eastAsia"/>
        </w:rPr>
        <w:t>(</w:t>
      </w:r>
      <w:r w:rsidRPr="001C7816">
        <w:rPr>
          <w:rFonts w:hint="eastAsia"/>
        </w:rPr>
        <w:t xml:space="preserve"> 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</w:rPr>
        <w:t>A</w:t>
      </w:r>
      <w:r w:rsidRPr="001C7816">
        <w:rPr>
          <w:rFonts w:hint="eastAsia"/>
        </w:rPr>
        <w:t>．电能→机械能→光能</w:t>
      </w:r>
      <w:r w:rsidRPr="001C7816">
        <w:rPr>
          <w:rFonts w:hint="eastAsia"/>
        </w:rPr>
        <w:t xml:space="preserve">    B</w:t>
      </w:r>
      <w:r w:rsidRPr="001C7816">
        <w:rPr>
          <w:rFonts w:hint="eastAsia"/>
        </w:rPr>
        <w:t>．光能→机能→电能</w:t>
      </w:r>
    </w:p>
    <w:p w:rsidR="001C7816" w:rsidRPr="001C7816" w:rsidRDefault="009B29E3" w:rsidP="001C7816">
      <w:r w:rsidRPr="001C7816">
        <w:rPr>
          <w:rFonts w:hint="eastAsia"/>
        </w:rPr>
        <w:t>C</w:t>
      </w:r>
      <w:r w:rsidRPr="001C7816">
        <w:rPr>
          <w:rFonts w:hint="eastAsia"/>
        </w:rPr>
        <w:t>．光能→电能→机械能</w:t>
      </w:r>
      <w:r w:rsidRPr="001C7816">
        <w:rPr>
          <w:rFonts w:hint="eastAsia"/>
        </w:rPr>
        <w:t xml:space="preserve">    D</w:t>
      </w:r>
      <w:r w:rsidRPr="001C7816">
        <w:rPr>
          <w:rFonts w:hint="eastAsia"/>
        </w:rPr>
        <w:t>．机械能→电能→光能</w:t>
      </w:r>
    </w:p>
    <w:p w:rsidR="001C7816" w:rsidRPr="001C7816" w:rsidRDefault="009B29E3" w:rsidP="001C7816">
      <w:r w:rsidRPr="001C7816">
        <w:rPr>
          <w:rFonts w:hint="eastAsia"/>
        </w:rPr>
        <w:t>11.</w:t>
      </w:r>
      <w:r w:rsidRPr="001C7816">
        <w:rPr>
          <w:rFonts w:hint="eastAsia"/>
        </w:rPr>
        <w:t>如图为玩具鸟在平面镜中的成像示意图。下列能改变像位置的是</w:t>
      </w:r>
      <w:r w:rsidR="00070CE0">
        <w:rPr>
          <w:rFonts w:hint="eastAsia"/>
        </w:rPr>
        <w:t>(</w:t>
      </w:r>
      <w:r w:rsidRPr="001C7816">
        <w:rPr>
          <w:rFonts w:hint="eastAsia"/>
        </w:rPr>
        <w:t xml:space="preserve"> 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54C67A13" wp14:editId="5D461DC4">
            <wp:simplePos x="0" y="0"/>
            <wp:positionH relativeFrom="column">
              <wp:posOffset>3108960</wp:posOffset>
            </wp:positionH>
            <wp:positionV relativeFrom="paragraph">
              <wp:posOffset>54610</wp:posOffset>
            </wp:positionV>
            <wp:extent cx="2227580" cy="1371600"/>
            <wp:effectExtent l="0" t="0" r="1270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A</w:t>
      </w:r>
      <w:r w:rsidRPr="001C7816">
        <w:rPr>
          <w:rFonts w:hint="eastAsia"/>
        </w:rPr>
        <w:t>．竖直上移玩具鸟</w:t>
      </w:r>
      <w:r w:rsidRPr="001C7816">
        <w:rPr>
          <w:rFonts w:hint="eastAsia"/>
        </w:rPr>
        <w:t xml:space="preserve">   B</w:t>
      </w:r>
      <w:r w:rsidRPr="001C7816">
        <w:rPr>
          <w:rFonts w:hint="eastAsia"/>
        </w:rPr>
        <w:t>．竖直下移平面镜</w:t>
      </w:r>
    </w:p>
    <w:p w:rsidR="001C7816" w:rsidRPr="001C7816" w:rsidRDefault="009B29E3" w:rsidP="001C7816">
      <w:r w:rsidRPr="001C7816">
        <w:rPr>
          <w:rFonts w:hint="eastAsia"/>
        </w:rPr>
        <w:t>C</w:t>
      </w:r>
      <w:r w:rsidRPr="001C7816">
        <w:rPr>
          <w:rFonts w:hint="eastAsia"/>
        </w:rPr>
        <w:t>．人向平面镜靠近</w:t>
      </w:r>
      <w:r w:rsidRPr="001C7816">
        <w:rPr>
          <w:rFonts w:hint="eastAsia"/>
        </w:rPr>
        <w:t xml:space="preserve">   D</w:t>
      </w:r>
      <w:r w:rsidRPr="001C7816">
        <w:rPr>
          <w:rFonts w:hint="eastAsia"/>
        </w:rPr>
        <w:t>．像与镜间放一木板</w:t>
      </w:r>
    </w:p>
    <w:p w:rsidR="001C7816" w:rsidRPr="001C7816" w:rsidRDefault="009B29E3" w:rsidP="001C7816">
      <w:r w:rsidRPr="001C7816">
        <w:rPr>
          <w:rFonts w:hint="eastAsia"/>
        </w:rPr>
        <w:lastRenderedPageBreak/>
        <w:t>12</w:t>
      </w:r>
      <w:r w:rsidRPr="001C7816">
        <w:rPr>
          <w:rFonts w:hint="eastAsia"/>
        </w:rPr>
        <w:t>．如图所示的小制作中，装置</w:t>
      </w:r>
      <w:r w:rsidRPr="001C7816">
        <w:rPr>
          <w:rFonts w:hint="eastAsia"/>
        </w:rPr>
        <w:t>A</w:t>
      </w:r>
      <w:r w:rsidRPr="001C7816">
        <w:rPr>
          <w:rFonts w:hint="eastAsia"/>
        </w:rPr>
        <w:t>中有磁铁和可转动的线圈，当有风吹向风扇时扇叶转动，引起灯泡发光。装置</w:t>
      </w:r>
      <w:r w:rsidRPr="001C7816">
        <w:rPr>
          <w:rFonts w:hint="eastAsia"/>
        </w:rPr>
        <w:t>A</w:t>
      </w:r>
      <w:r w:rsidRPr="001C7816">
        <w:rPr>
          <w:rFonts w:hint="eastAsia"/>
        </w:rPr>
        <w:t>的工作原理是</w:t>
      </w:r>
      <w:r w:rsidR="00070CE0">
        <w:rPr>
          <w:rFonts w:hint="eastAsia"/>
        </w:rPr>
        <w:t>(</w:t>
      </w:r>
      <w:r w:rsidRPr="001C7816">
        <w:rPr>
          <w:rFonts w:hint="eastAsia"/>
        </w:rPr>
        <w:t xml:space="preserve">  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</w:rPr>
        <w:t xml:space="preserve">A. </w:t>
      </w:r>
      <w:r w:rsidRPr="001C7816">
        <w:rPr>
          <w:rFonts w:hint="eastAsia"/>
        </w:rPr>
        <w:t>通电线圈周围存在磁场</w:t>
      </w:r>
      <w:r w:rsidRPr="001C7816">
        <w:rPr>
          <w:rFonts w:hint="eastAsia"/>
        </w:rPr>
        <w:t xml:space="preserve">     B</w:t>
      </w:r>
      <w:r w:rsidRPr="001C7816">
        <w:rPr>
          <w:rFonts w:hint="eastAsia"/>
        </w:rPr>
        <w:t>．电磁感应</w:t>
      </w:r>
    </w:p>
    <w:p w:rsidR="001C7816" w:rsidRPr="001C7816" w:rsidRDefault="009B29E3" w:rsidP="001C7816">
      <w:r w:rsidRPr="001C7816">
        <w:rPr>
          <w:rFonts w:hint="eastAsia"/>
        </w:rPr>
        <w:t>C</w:t>
      </w:r>
      <w:r w:rsidRPr="001C7816">
        <w:rPr>
          <w:rFonts w:hint="eastAsia"/>
        </w:rPr>
        <w:t>．通电线圈能在磁场中转动</w:t>
      </w:r>
      <w:r w:rsidRPr="001C7816">
        <w:rPr>
          <w:rFonts w:hint="eastAsia"/>
        </w:rPr>
        <w:t xml:space="preserve">   D</w:t>
      </w:r>
      <w:r w:rsidRPr="001C7816">
        <w:rPr>
          <w:rFonts w:hint="eastAsia"/>
        </w:rPr>
        <w:t>．磁极间相互作用</w:t>
      </w:r>
    </w:p>
    <w:p w:rsidR="001C7816" w:rsidRPr="001C7816" w:rsidRDefault="009B29E3" w:rsidP="001C7816">
      <w:r w:rsidRPr="001C7816">
        <w:rPr>
          <w:rFonts w:hint="eastAsia"/>
        </w:rPr>
        <w:t>13.</w:t>
      </w:r>
      <w:r w:rsidRPr="001C7816">
        <w:rPr>
          <w:rFonts w:hint="eastAsia"/>
        </w:rPr>
        <w:t>大爆炸宇宙论认为宇宙处于不断的膨胀中，所有的星系都在远离我们而去，离我们越远的星系，退行越快。若在我们所在的星系</w:t>
      </w:r>
      <w:r w:rsidRPr="001C7816">
        <w:rPr>
          <w:rFonts w:hint="eastAsia"/>
        </w:rPr>
        <w:t>1</w:t>
      </w:r>
      <w:r w:rsidRPr="001C7816">
        <w:rPr>
          <w:rFonts w:hint="eastAsia"/>
        </w:rPr>
        <w:t>观测，下图能类比宇宙膨胀的是</w:t>
      </w:r>
      <w:r w:rsidR="00070CE0">
        <w:rPr>
          <w:rFonts w:hint="eastAsia"/>
        </w:rPr>
        <w:t>(</w:t>
      </w:r>
      <w:r w:rsidRPr="001C7816">
        <w:rPr>
          <w:rFonts w:hint="eastAsia"/>
        </w:rPr>
        <w:t>箭头方向和长短分别表示运动方向和快慢</w:t>
      </w:r>
      <w:r w:rsidR="00070CE0">
        <w:rPr>
          <w:rFonts w:hint="eastAsia"/>
        </w:rPr>
        <w:t>)(</w:t>
      </w:r>
      <w:r w:rsidRPr="001C7816">
        <w:rPr>
          <w:rFonts w:hint="eastAsia"/>
        </w:rPr>
        <w:t xml:space="preserve"> 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inline distT="0" distB="0" distL="0" distR="0" wp14:anchorId="65F0D380" wp14:editId="62EEB388">
            <wp:extent cx="5432160" cy="393700"/>
            <wp:effectExtent l="0" t="0" r="0" b="6350"/>
            <wp:docPr id="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lum bright="10000" contrast="30000"/>
                    </a:blip>
                    <a:srcRect l="3652" t="4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381" cy="3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9B29E3" w:rsidP="001C7816">
      <w:r w:rsidRPr="001C7816">
        <w:t>14</w:t>
      </w:r>
      <w:r w:rsidRPr="001C7816">
        <w:rPr>
          <w:rFonts w:hint="eastAsia"/>
        </w:rPr>
        <w:t>．根据金属活动性顺序判断，下列容器与所盛溶液不会发生化学反反应的是</w:t>
      </w:r>
      <w:r w:rsidR="00070CE0">
        <w:t>(</w:t>
      </w:r>
      <w:r w:rsidRPr="001C7816">
        <w:rPr>
          <w:rFonts w:hint="eastAsia"/>
        </w:rPr>
        <w:t xml:space="preserve">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</w:rPr>
        <w:t>A</w:t>
      </w:r>
      <w:r>
        <w:rPr>
          <w:rFonts w:hint="eastAsia"/>
        </w:rPr>
        <w:t>．</w:t>
      </w:r>
      <w:r w:rsidRPr="001C7816">
        <w:rPr>
          <w:rFonts w:hint="eastAsia"/>
        </w:rPr>
        <w:t>用铁制容器盛盐酸</w:t>
      </w:r>
      <w:r w:rsidRPr="001C7816">
        <w:rPr>
          <w:rFonts w:hint="eastAsia"/>
        </w:rPr>
        <w:t xml:space="preserve">                B</w:t>
      </w:r>
      <w:r w:rsidRPr="001C7816">
        <w:rPr>
          <w:rFonts w:hint="eastAsia"/>
        </w:rPr>
        <w:t>．用铜制容器盐酸</w:t>
      </w:r>
    </w:p>
    <w:p w:rsidR="001C7816" w:rsidRPr="001C7816" w:rsidRDefault="009B29E3" w:rsidP="001C7816">
      <w:r w:rsidRPr="001C7816">
        <w:rPr>
          <w:rFonts w:hint="eastAsia"/>
        </w:rPr>
        <w:t>C</w:t>
      </w:r>
      <w:r w:rsidRPr="001C7816">
        <w:rPr>
          <w:rFonts w:hint="eastAsia"/>
        </w:rPr>
        <w:t>．用铁制容器盛硝酸银溶液</w:t>
      </w:r>
      <w:r w:rsidRPr="001C7816">
        <w:rPr>
          <w:rFonts w:hint="eastAsia"/>
        </w:rPr>
        <w:t xml:space="preserve">         </w:t>
      </w:r>
      <w:r>
        <w:t xml:space="preserve"> </w:t>
      </w:r>
      <w:r w:rsidRPr="001C7816">
        <w:rPr>
          <w:rFonts w:hint="eastAsia"/>
        </w:rPr>
        <w:t>D</w:t>
      </w:r>
      <w:r w:rsidRPr="001C7816">
        <w:rPr>
          <w:rFonts w:hint="eastAsia"/>
        </w:rPr>
        <w:t>．用铜制容器鲣酸溶液液</w:t>
      </w:r>
    </w:p>
    <w:p w:rsidR="001C7816" w:rsidRPr="001C7816" w:rsidRDefault="009B29E3" w:rsidP="001C7816">
      <w:r w:rsidRPr="001C7816">
        <w:rPr>
          <w:rFonts w:hint="eastAsia"/>
        </w:rPr>
        <w:t>15</w:t>
      </w:r>
      <w:r w:rsidRPr="001C7816">
        <w:rPr>
          <w:rFonts w:hint="eastAsia"/>
        </w:rPr>
        <w:t>．如图为吸盘式挂杆，将吸盘压在瓷砖上排尽其中的空气，挂杆就能被固定在瓷砖上。挂有平底锅的挂钩沿光滑水平横杆从</w:t>
      </w:r>
      <w:r w:rsidRPr="001C7816">
        <w:rPr>
          <w:rFonts w:hint="eastAsia"/>
        </w:rPr>
        <w:t>P</w:t>
      </w:r>
      <w:r w:rsidRPr="001C7816">
        <w:rPr>
          <w:rFonts w:hint="eastAsia"/>
        </w:rPr>
        <w:t>点开始向吸盘</w:t>
      </w:r>
      <w:r w:rsidRPr="001C7816">
        <w:rPr>
          <w:rFonts w:hint="eastAsia"/>
        </w:rPr>
        <w:t>B</w:t>
      </w:r>
      <w:r w:rsidRPr="001C7816">
        <w:rPr>
          <w:rFonts w:hint="eastAsia"/>
        </w:rPr>
        <w:t>移动，若吸盘与横杆的重力、吸盘大小均忽略不计，设挂钩与吸盘</w:t>
      </w:r>
      <w:r w:rsidRPr="001C7816">
        <w:rPr>
          <w:rFonts w:hint="eastAsia"/>
        </w:rPr>
        <w:t>A</w:t>
      </w:r>
      <w:r w:rsidRPr="001C7816">
        <w:rPr>
          <w:rFonts w:hint="eastAsia"/>
        </w:rPr>
        <w:t>的距离为</w:t>
      </w:r>
      <w:r w:rsidRPr="001C7816">
        <w:t>l</w:t>
      </w:r>
      <w:r w:rsidRPr="001C7816">
        <w:rPr>
          <w:rFonts w:hint="eastAsia"/>
        </w:rPr>
        <w:t>，则吸盘</w:t>
      </w:r>
      <w:r w:rsidRPr="001C7816">
        <w:rPr>
          <w:rFonts w:hint="eastAsia"/>
        </w:rPr>
        <w:t>B</w:t>
      </w:r>
      <w:r w:rsidRPr="001C7816">
        <w:rPr>
          <w:rFonts w:hint="eastAsia"/>
        </w:rPr>
        <w:t>受到的摩擦力</w:t>
      </w:r>
      <w:r w:rsidRPr="001C7816">
        <w:rPr>
          <w:rFonts w:hint="eastAsia"/>
        </w:rPr>
        <w:t>F</w:t>
      </w:r>
      <w:r w:rsidRPr="001C7816">
        <w:rPr>
          <w:rFonts w:hint="eastAsia"/>
        </w:rPr>
        <w:t>的大小与</w:t>
      </w:r>
      <w:r w:rsidRPr="001C7816">
        <w:rPr>
          <w:rFonts w:hint="eastAsia"/>
        </w:rPr>
        <w:t>l</w:t>
      </w:r>
      <w:r w:rsidRPr="001C7816">
        <w:rPr>
          <w:rFonts w:hint="eastAsia"/>
        </w:rPr>
        <w:t>的关系图像为</w:t>
      </w:r>
      <w:r w:rsidR="00070CE0">
        <w:rPr>
          <w:rFonts w:hint="eastAsia"/>
        </w:rPr>
        <w:t>(</w:t>
      </w:r>
      <w:r w:rsidRPr="001C7816">
        <w:rPr>
          <w:rFonts w:hint="eastAsia"/>
        </w:rPr>
        <w:t xml:space="preserve">      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inline distT="0" distB="0" distL="0" distR="0" wp14:anchorId="7A6A6708" wp14:editId="5EFF9D0F">
            <wp:extent cx="5266055" cy="96075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9B29E3" w:rsidP="001C7816">
      <w:pPr>
        <w:rPr>
          <w:b/>
        </w:rPr>
      </w:pPr>
      <w:r w:rsidRPr="001C7816">
        <w:rPr>
          <w:rFonts w:hint="eastAsia"/>
          <w:b/>
        </w:rPr>
        <w:t>二、填空题</w:t>
      </w:r>
      <w:r w:rsidR="00070CE0">
        <w:rPr>
          <w:rFonts w:hint="eastAsia"/>
          <w:b/>
        </w:rPr>
        <w:t>(</w:t>
      </w:r>
      <w:r w:rsidRPr="001C7816">
        <w:rPr>
          <w:rFonts w:hint="eastAsia"/>
          <w:b/>
        </w:rPr>
        <w:t>本题有</w:t>
      </w:r>
      <w:r w:rsidRPr="001C7816">
        <w:rPr>
          <w:rFonts w:hint="eastAsia"/>
          <w:b/>
        </w:rPr>
        <w:t>8</w:t>
      </w:r>
      <w:r w:rsidRPr="001C7816">
        <w:rPr>
          <w:rFonts w:hint="eastAsia"/>
          <w:b/>
        </w:rPr>
        <w:t>小题，每空</w:t>
      </w:r>
      <w:r w:rsidRPr="001C7816">
        <w:rPr>
          <w:rFonts w:hint="eastAsia"/>
          <w:b/>
        </w:rPr>
        <w:t>2</w:t>
      </w:r>
      <w:r w:rsidRPr="001C7816">
        <w:rPr>
          <w:rFonts w:hint="eastAsia"/>
          <w:b/>
        </w:rPr>
        <w:t>分，共</w:t>
      </w:r>
      <w:r w:rsidRPr="001C7816">
        <w:rPr>
          <w:rFonts w:hint="eastAsia"/>
          <w:b/>
        </w:rPr>
        <w:t>40</w:t>
      </w:r>
      <w:r w:rsidRPr="001C7816">
        <w:rPr>
          <w:rFonts w:hint="eastAsia"/>
          <w:b/>
        </w:rPr>
        <w:t>分</w:t>
      </w:r>
      <w:r w:rsidR="00070CE0">
        <w:rPr>
          <w:rFonts w:hint="eastAsia"/>
          <w:b/>
        </w:rPr>
        <w:t>)</w:t>
      </w:r>
    </w:p>
    <w:p w:rsidR="001C7816" w:rsidRPr="001C7816" w:rsidRDefault="009B29E3" w:rsidP="001C7816">
      <w:r w:rsidRPr="001C7816">
        <w:rPr>
          <w:rFonts w:hint="eastAsia"/>
        </w:rPr>
        <w:t>16</w:t>
      </w:r>
      <w:r>
        <w:rPr>
          <w:rFonts w:hint="eastAsia"/>
        </w:rPr>
        <w:t>．</w:t>
      </w:r>
      <w:r w:rsidRPr="001C7816">
        <w:rPr>
          <w:rFonts w:hint="eastAsia"/>
        </w:rPr>
        <w:t>2018</w:t>
      </w:r>
      <w:r w:rsidRPr="001C7816">
        <w:rPr>
          <w:rFonts w:hint="eastAsia"/>
        </w:rPr>
        <w:t>年</w:t>
      </w:r>
      <w:r w:rsidRPr="001C7816">
        <w:rPr>
          <w:rFonts w:hint="eastAsia"/>
        </w:rPr>
        <w:t>5</w:t>
      </w:r>
      <w:r w:rsidRPr="001C7816">
        <w:rPr>
          <w:rFonts w:hint="eastAsia"/>
        </w:rPr>
        <w:t>月</w:t>
      </w:r>
      <w:r w:rsidRPr="001C7816">
        <w:rPr>
          <w:rFonts w:hint="eastAsia"/>
        </w:rPr>
        <w:t>5</w:t>
      </w:r>
      <w:r w:rsidRPr="001C7816">
        <w:rPr>
          <w:rFonts w:hint="eastAsia"/>
        </w:rPr>
        <w:t>日，夏威夷的基拉韦厄火山喷发。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火山是由地壳运动引起的，有时会给人类带来灾害。请再举一例由地壳运动引起的自然灾害：</w:t>
      </w:r>
      <w:r w:rsidR="009B29E3" w:rsidRPr="001C7816">
        <w:rPr>
          <w:rFonts w:hint="eastAsia"/>
        </w:rPr>
        <w:t>________________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基拉韦厄火山喷发的炽热岩浆流入海洋，导致海洋上空形成浓厚的白雾，白雾形成过程中发生的物态变化有</w:t>
      </w:r>
      <w:r w:rsidR="009B29E3" w:rsidRPr="001C7816">
        <w:rPr>
          <w:rFonts w:hint="eastAsia"/>
        </w:rPr>
        <w:t>_________________</w:t>
      </w:r>
      <w:r>
        <w:rPr>
          <w:rFonts w:hint="eastAsia"/>
        </w:rPr>
        <w:t>(</w:t>
      </w:r>
      <w:r w:rsidR="009B29E3" w:rsidRPr="001C7816">
        <w:rPr>
          <w:rFonts w:hint="eastAsia"/>
        </w:rPr>
        <w:t>填物态变化名称</w:t>
      </w:r>
      <w:r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</w:rPr>
        <w:t>17</w:t>
      </w:r>
      <w:r w:rsidRPr="001C7816">
        <w:rPr>
          <w:rFonts w:hint="eastAsia"/>
        </w:rPr>
        <w:t>．我国用新技术提纯了稀有金属铼</w:t>
      </w:r>
      <w:r w:rsidR="00070CE0">
        <w:rPr>
          <w:rFonts w:hint="eastAsia"/>
        </w:rPr>
        <w:t>(</w:t>
      </w:r>
      <w:r w:rsidRPr="001C7816">
        <w:rPr>
          <w:rFonts w:hint="eastAsia"/>
        </w:rPr>
        <w:t>Re</w:t>
      </w:r>
      <w:r w:rsidR="00070CE0">
        <w:rPr>
          <w:rFonts w:hint="eastAsia"/>
        </w:rPr>
        <w:t>)</w:t>
      </w:r>
      <w:r w:rsidRPr="001C7816">
        <w:rPr>
          <w:rFonts w:hint="eastAsia"/>
        </w:rPr>
        <w:t>为航空航天发动机核心部件的制造提供了重要原料。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铼原子的相对原子质量为</w:t>
      </w:r>
      <w:r w:rsidR="009B29E3" w:rsidRPr="001C7816">
        <w:rPr>
          <w:rFonts w:hint="eastAsia"/>
        </w:rPr>
        <w:t>186</w:t>
      </w:r>
      <w:r w:rsidR="009B29E3" w:rsidRPr="001C7816">
        <w:rPr>
          <w:rFonts w:hint="eastAsia"/>
        </w:rPr>
        <w:t>，原子核内有</w:t>
      </w:r>
      <w:r w:rsidR="009B29E3" w:rsidRPr="001C7816">
        <w:rPr>
          <w:rFonts w:hint="eastAsia"/>
        </w:rPr>
        <w:t>75</w:t>
      </w:r>
      <w:r w:rsidR="009B29E3" w:rsidRPr="001C7816">
        <w:rPr>
          <w:rFonts w:hint="eastAsia"/>
        </w:rPr>
        <w:t>个质子则其核外电子数为</w:t>
      </w:r>
      <w:r w:rsidR="009B29E3" w:rsidRPr="001C7816">
        <w:rPr>
          <w:rFonts w:hint="eastAsia"/>
        </w:rPr>
        <w:t>_________</w:t>
      </w:r>
      <w:r w:rsidR="009B29E3" w:rsidRPr="001C7816">
        <w:rPr>
          <w:rFonts w:hint="eastAsia"/>
        </w:rPr>
        <w:t>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高铼酸钠</w:t>
      </w:r>
      <w:r>
        <w:rPr>
          <w:rFonts w:hint="eastAsia"/>
        </w:rPr>
        <w:t>(</w:t>
      </w:r>
      <w:r w:rsidR="009B29E3" w:rsidRPr="001C7816">
        <w:rPr>
          <w:rFonts w:hint="eastAsia"/>
        </w:rPr>
        <w:t xml:space="preserve"> NaReO</w:t>
      </w:r>
      <w:r w:rsidR="009B29E3" w:rsidRPr="001C7816">
        <w:rPr>
          <w:rFonts w:hint="eastAsia"/>
          <w:vertAlign w:val="subscript"/>
        </w:rPr>
        <w:t>4</w:t>
      </w:r>
      <w:r>
        <w:rPr>
          <w:rFonts w:hint="eastAsia"/>
        </w:rPr>
        <w:t>)</w:t>
      </w:r>
      <w:r w:rsidR="009B29E3" w:rsidRPr="001C7816">
        <w:rPr>
          <w:rFonts w:hint="eastAsia"/>
        </w:rPr>
        <w:t>是铼的重要来源之一。高铼酸钠中铼元素的化合价为</w:t>
      </w:r>
      <w:r w:rsidR="009B29E3" w:rsidRPr="001C7816">
        <w:rPr>
          <w:rFonts w:hint="eastAsia"/>
        </w:rPr>
        <w:t>_______</w:t>
      </w:r>
      <w:r w:rsidR="009B29E3"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</w:rPr>
        <w:t>18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2018</w:t>
      </w:r>
      <w:r w:rsidRPr="001C7816">
        <w:rPr>
          <w:rFonts w:hint="eastAsia"/>
        </w:rPr>
        <w:t>年</w:t>
      </w:r>
      <w:r w:rsidRPr="001C7816">
        <w:rPr>
          <w:rFonts w:hint="eastAsia"/>
        </w:rPr>
        <w:t>5</w:t>
      </w:r>
      <w:r w:rsidRPr="001C7816">
        <w:rPr>
          <w:rFonts w:hint="eastAsia"/>
        </w:rPr>
        <w:t>月，在一颗七千年前的牙齿化石中，科学家检到乙肝病毒</w:t>
      </w:r>
      <w:r w:rsidRPr="001C7816">
        <w:rPr>
          <w:rFonts w:hint="eastAsia"/>
        </w:rPr>
        <w:t>DNA</w:t>
      </w:r>
      <w:r w:rsidRPr="001C7816">
        <w:rPr>
          <w:rFonts w:hint="eastAsia"/>
        </w:rPr>
        <w:t>的部分片段。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七千年前乙肝病毒与现在乙肝病毒的</w:t>
      </w:r>
      <w:r w:rsidR="009B29E3" w:rsidRPr="001C7816">
        <w:rPr>
          <w:rFonts w:hint="eastAsia"/>
        </w:rPr>
        <w:t>DNA</w:t>
      </w:r>
      <w:r w:rsidR="009B29E3" w:rsidRPr="001C7816">
        <w:rPr>
          <w:rFonts w:hint="eastAsia"/>
        </w:rPr>
        <w:t>存在差别，这种差别说明乙肝病毒在繁殖过程中存在</w:t>
      </w:r>
      <w:r w:rsidR="009B29E3" w:rsidRPr="001C7816">
        <w:rPr>
          <w:rFonts w:hint="eastAsia"/>
        </w:rPr>
        <w:t>___________</w:t>
      </w:r>
      <w:r w:rsidR="009B29E3" w:rsidRPr="001C7816">
        <w:rPr>
          <w:rFonts w:hint="eastAsia"/>
        </w:rPr>
        <w:t>现象。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预防传染病流行的措施有控制传染源、切断传播途径和保护易感人群。我国新生儿都要注射乙肝疫苗，这属于上述措施中的</w:t>
      </w:r>
      <w:r w:rsidR="009B29E3" w:rsidRPr="001C7816">
        <w:rPr>
          <w:rFonts w:hint="eastAsia"/>
        </w:rPr>
        <w:t>___________</w:t>
      </w:r>
      <w:r w:rsidR="009B29E3"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</w:rPr>
        <w:t>19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2018</w:t>
      </w:r>
      <w:r w:rsidRPr="001C7816">
        <w:rPr>
          <w:rFonts w:hint="eastAsia"/>
        </w:rPr>
        <w:t>年</w:t>
      </w:r>
      <w:r w:rsidRPr="001C7816">
        <w:rPr>
          <w:rFonts w:hint="eastAsia"/>
        </w:rPr>
        <w:t>5</w:t>
      </w:r>
      <w:r w:rsidRPr="001C7816">
        <w:rPr>
          <w:rFonts w:hint="eastAsia"/>
        </w:rPr>
        <w:t>月</w:t>
      </w:r>
      <w:r w:rsidRPr="001C7816">
        <w:rPr>
          <w:rFonts w:hint="eastAsia"/>
        </w:rPr>
        <w:t>21</w:t>
      </w:r>
      <w:r w:rsidRPr="001C7816">
        <w:rPr>
          <w:rFonts w:hint="eastAsia"/>
        </w:rPr>
        <w:t>日，我国成功发射了“嫦娥四号＂的中继卫星</w:t>
      </w:r>
      <w:r w:rsidRPr="001C7816">
        <w:rPr>
          <w:rFonts w:hint="eastAsia"/>
        </w:rPr>
        <w:t xml:space="preserve"> </w:t>
      </w:r>
      <w:r w:rsidRPr="001C7816">
        <w:rPr>
          <w:rFonts w:hint="eastAsia"/>
        </w:rPr>
        <w:t>“鹊桥号”，它将成为</w:t>
      </w:r>
    </w:p>
    <w:p w:rsidR="001C7816" w:rsidRPr="001C7816" w:rsidRDefault="009B29E3" w:rsidP="001C7816">
      <w:r w:rsidRPr="001C7816">
        <w:rPr>
          <w:rFonts w:hint="eastAsia"/>
        </w:rPr>
        <w:t>“嫦娥四号”与地球间的“通信桥梁”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“鹊桥号”＂质量为</w:t>
      </w:r>
      <w:r w:rsidR="009B29E3" w:rsidRPr="001C7816">
        <w:rPr>
          <w:rFonts w:hint="eastAsia"/>
        </w:rPr>
        <w:t>448</w:t>
      </w:r>
      <w:r w:rsidR="009B29E3" w:rsidRPr="001C7816">
        <w:rPr>
          <w:rFonts w:hint="eastAsia"/>
        </w:rPr>
        <w:t>千克，发射后随火箭竖直升空</w:t>
      </w:r>
      <w:r w:rsidR="009B29E3" w:rsidRPr="001C7816">
        <w:rPr>
          <w:rFonts w:hint="eastAsia"/>
        </w:rPr>
        <w:t>1000</w:t>
      </w:r>
      <w:r w:rsidR="009B29E3" w:rsidRPr="001C7816">
        <w:rPr>
          <w:rFonts w:hint="eastAsia"/>
        </w:rPr>
        <w:t>米的过程中，“鹊桥号”需克服重力做功</w:t>
      </w:r>
      <w:r w:rsidR="009B29E3" w:rsidRPr="001C7816">
        <w:rPr>
          <w:rFonts w:hint="eastAsia"/>
        </w:rPr>
        <w:t>_______________</w:t>
      </w:r>
      <w:r w:rsidR="009B29E3" w:rsidRPr="001C7816">
        <w:rPr>
          <w:rFonts w:hint="eastAsia"/>
        </w:rPr>
        <w:t>焦。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若地月间距离为</w:t>
      </w:r>
      <w:r w:rsidR="009B29E3" w:rsidRPr="001C7816">
        <w:rPr>
          <w:rFonts w:hint="eastAsia"/>
        </w:rPr>
        <w:t>3.8</w:t>
      </w:r>
      <w:r w:rsidR="009B29E3" w:rsidRPr="001C7816">
        <w:rPr>
          <w:rFonts w:hint="eastAsia"/>
        </w:rPr>
        <w:t>×</w:t>
      </w:r>
      <w:r w:rsidR="009B29E3" w:rsidRPr="001C7816">
        <w:rPr>
          <w:rFonts w:hint="eastAsia"/>
        </w:rPr>
        <w:t>10</w:t>
      </w:r>
      <w:r w:rsidR="009B29E3" w:rsidRPr="001C7816">
        <w:rPr>
          <w:rFonts w:hint="eastAsia"/>
          <w:vertAlign w:val="superscript"/>
        </w:rPr>
        <w:t>5</w:t>
      </w:r>
      <w:r w:rsidR="009B29E3" w:rsidRPr="001C7816">
        <w:rPr>
          <w:rFonts w:hint="eastAsia"/>
        </w:rPr>
        <w:t>千米，电磁波速度为</w:t>
      </w:r>
      <w:r w:rsidR="009B29E3" w:rsidRPr="001C7816">
        <w:rPr>
          <w:rFonts w:hint="eastAsia"/>
        </w:rPr>
        <w:t>3</w:t>
      </w:r>
      <w:r w:rsidR="009B29E3" w:rsidRPr="001C7816">
        <w:rPr>
          <w:rFonts w:hint="eastAsia"/>
        </w:rPr>
        <w:t>×</w:t>
      </w:r>
      <w:r w:rsidR="009B29E3" w:rsidRPr="001C7816">
        <w:rPr>
          <w:rFonts w:hint="eastAsia"/>
        </w:rPr>
        <w:t>10</w:t>
      </w:r>
      <w:r w:rsidR="009B29E3" w:rsidRPr="001C7816">
        <w:rPr>
          <w:rFonts w:hint="eastAsia"/>
          <w:vertAlign w:val="superscript"/>
        </w:rPr>
        <w:t>5</w:t>
      </w:r>
      <w:r w:rsidR="009B29E3" w:rsidRPr="001C7816">
        <w:rPr>
          <w:rFonts w:hint="eastAsia"/>
        </w:rPr>
        <w:t>千米</w:t>
      </w:r>
      <w:r w:rsidR="009B29E3" w:rsidRPr="001C7816">
        <w:rPr>
          <w:rFonts w:hint="eastAsia"/>
        </w:rPr>
        <w:t>/</w:t>
      </w:r>
      <w:r w:rsidR="009B29E3" w:rsidRPr="001C7816">
        <w:rPr>
          <w:rFonts w:hint="eastAsia"/>
        </w:rPr>
        <w:t>秒，在月球上发出的电磁波到达地球需</w:t>
      </w:r>
      <w:r w:rsidR="009B29E3" w:rsidRPr="001C7816">
        <w:rPr>
          <w:rFonts w:hint="eastAsia"/>
        </w:rPr>
        <w:t>____________</w:t>
      </w:r>
      <w:r w:rsidR="009B29E3" w:rsidRPr="001C7816">
        <w:rPr>
          <w:rFonts w:hint="eastAsia"/>
        </w:rPr>
        <w:t>秒。</w:t>
      </w:r>
      <w:r>
        <w:rPr>
          <w:rFonts w:hint="eastAsia"/>
        </w:rPr>
        <w:t>(</w:t>
      </w:r>
      <w:r w:rsidR="009B29E3" w:rsidRPr="001C7816">
        <w:rPr>
          <w:rFonts w:hint="eastAsia"/>
        </w:rPr>
        <w:t>计算结果保留</w:t>
      </w:r>
      <w:r w:rsidR="009B29E3" w:rsidRPr="001C7816">
        <w:t>1</w:t>
      </w:r>
      <w:r w:rsidR="009B29E3" w:rsidRPr="001C7816">
        <w:rPr>
          <w:rFonts w:hint="eastAsia"/>
        </w:rPr>
        <w:t>位小数</w:t>
      </w:r>
      <w:r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0F392BBC" wp14:editId="1F4F7243">
            <wp:simplePos x="0" y="0"/>
            <wp:positionH relativeFrom="column">
              <wp:posOffset>4353560</wp:posOffset>
            </wp:positionH>
            <wp:positionV relativeFrom="paragraph">
              <wp:posOffset>-497840</wp:posOffset>
            </wp:positionV>
            <wp:extent cx="916305" cy="787400"/>
            <wp:effectExtent l="0" t="0" r="0" b="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CE0">
        <w:rPr>
          <w:rFonts w:hint="eastAsia"/>
        </w:rPr>
        <w:t>(</w:t>
      </w:r>
      <w:r w:rsidRPr="001C7816">
        <w:rPr>
          <w:rFonts w:hint="eastAsia"/>
        </w:rPr>
        <w:t>3</w:t>
      </w:r>
      <w:r w:rsidR="00070CE0">
        <w:rPr>
          <w:rFonts w:hint="eastAsia"/>
        </w:rPr>
        <w:t>)</w:t>
      </w:r>
      <w:r w:rsidRPr="001C7816">
        <w:rPr>
          <w:rFonts w:hint="eastAsia"/>
        </w:rPr>
        <w:t>如图是月球背面照片，其中</w:t>
      </w:r>
      <w:r w:rsidRPr="001C7816">
        <w:rPr>
          <w:rFonts w:hint="eastAsia"/>
        </w:rPr>
        <w:t>A</w:t>
      </w:r>
      <w:r w:rsidRPr="001C7816">
        <w:rPr>
          <w:rFonts w:hint="eastAsia"/>
        </w:rPr>
        <w:t>处是</w:t>
      </w:r>
      <w:r w:rsidRPr="001C7816">
        <w:rPr>
          <w:rFonts w:hint="eastAsia"/>
        </w:rPr>
        <w:t>__________</w:t>
      </w:r>
      <w:r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45DF3933" wp14:editId="1FA23099">
            <wp:simplePos x="0" y="0"/>
            <wp:positionH relativeFrom="column">
              <wp:posOffset>3900805</wp:posOffset>
            </wp:positionH>
            <wp:positionV relativeFrom="paragraph">
              <wp:posOffset>120650</wp:posOffset>
            </wp:positionV>
            <wp:extent cx="1416050" cy="960755"/>
            <wp:effectExtent l="0" t="0" r="0" b="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20</w:t>
      </w:r>
      <w:r w:rsidRPr="001C7816">
        <w:rPr>
          <w:rFonts w:hint="eastAsia"/>
        </w:rPr>
        <w:t>．如图是小明制作的简易“蒸汽船”型。将盛有一定量水的铜</w:t>
      </w:r>
      <w:r w:rsidRPr="001C7816">
        <w:rPr>
          <w:rFonts w:hint="eastAsia"/>
        </w:rPr>
        <w:lastRenderedPageBreak/>
        <w:t>容器安装在“船体”上，用蜡烛对铜制容器底部加热，一段时间后铜管会向右喷蒸汽，“蒸汽船”就向左行驶。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蜡烛对铜制容器加热导致容器内水温升高这是通过</w:t>
      </w:r>
      <w:r w:rsidR="009B29E3" w:rsidRPr="001C7816">
        <w:rPr>
          <w:rFonts w:hint="eastAsia"/>
        </w:rPr>
        <w:t>_______</w:t>
      </w:r>
      <w:r w:rsidR="009B29E3" w:rsidRPr="001C7816">
        <w:rPr>
          <w:rFonts w:hint="eastAsia"/>
        </w:rPr>
        <w:t>的方式改变水的内能。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当铜管向右喷蒸汽时“船体”获得喷出的蒸汽对其向左的推力，这说明了</w:t>
      </w:r>
      <w:r w:rsidR="009B29E3" w:rsidRPr="001C7816">
        <w:rPr>
          <w:rFonts w:hint="eastAsia"/>
        </w:rPr>
        <w:t>___________</w:t>
      </w:r>
      <w:r w:rsidR="009B29E3" w:rsidRPr="001C7816">
        <w:rPr>
          <w:rFonts w:hint="eastAsia"/>
        </w:rPr>
        <w:t>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3</w:t>
      </w:r>
      <w:r>
        <w:rPr>
          <w:rFonts w:hint="eastAsia"/>
        </w:rPr>
        <w:t>)</w:t>
      </w:r>
      <w:r w:rsidR="009B29E3" w:rsidRPr="001C7816">
        <w:rPr>
          <w:rFonts w:hint="eastAsia"/>
        </w:rPr>
        <w:t>铜质容器底部在加热过程中被氧化，生成的黑色物质是</w:t>
      </w:r>
      <w:r w:rsidR="009B29E3" w:rsidRPr="001C7816">
        <w:rPr>
          <w:rFonts w:hint="eastAsia"/>
        </w:rPr>
        <w:t>______________</w:t>
      </w:r>
      <w:r w:rsidR="009B29E3"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</w:rPr>
        <w:t>21</w:t>
      </w:r>
      <w:r w:rsidRPr="001C7816">
        <w:rPr>
          <w:rFonts w:hint="eastAsia"/>
        </w:rPr>
        <w:t>．人类发现二氧化碳经历了多个世纪，下列是其过程中的部分资料。</w:t>
      </w:r>
    </w:p>
    <w:p w:rsidR="001C7816" w:rsidRPr="001C7816" w:rsidRDefault="009B29E3" w:rsidP="001C7816">
      <w:r w:rsidRPr="001C7816">
        <w:rPr>
          <w:rFonts w:hint="eastAsia"/>
        </w:rPr>
        <w:t>资料一：</w:t>
      </w:r>
      <w:r w:rsidRPr="001C7816">
        <w:rPr>
          <w:rFonts w:hint="eastAsia"/>
        </w:rPr>
        <w:t>1630</w:t>
      </w:r>
      <w:r w:rsidRPr="001C7816">
        <w:rPr>
          <w:rFonts w:hint="eastAsia"/>
        </w:rPr>
        <w:t>年，海尔蒙特发现在一些洞穴处，有一种能使燃着的蜡烛熄灭的气体，后来被证实是</w:t>
      </w:r>
      <w:r w:rsidRPr="001C7816">
        <w:rPr>
          <w:rFonts w:hint="eastAsia"/>
        </w:rPr>
        <w:t>CO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</w:rPr>
        <w:t>资料二：</w:t>
      </w:r>
      <w:r w:rsidRPr="001C7816">
        <w:rPr>
          <w:rFonts w:hint="eastAsia"/>
        </w:rPr>
        <w:t>1754</w:t>
      </w:r>
      <w:r w:rsidRPr="001C7816">
        <w:rPr>
          <w:rFonts w:hint="eastAsia"/>
        </w:rPr>
        <w:t>年，布莱克将石灰石锻烧首次制得</w:t>
      </w:r>
      <w:r w:rsidRPr="001C7816">
        <w:rPr>
          <w:rFonts w:hint="eastAsia"/>
        </w:rPr>
        <w:t>CO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，并完成了如下所示的物质转化研究。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inline distT="0" distB="0" distL="0" distR="0" wp14:anchorId="2C2F139B" wp14:editId="250FF9BA">
            <wp:extent cx="5274310" cy="1039543"/>
            <wp:effectExtent l="0" t="0" r="2540" b="825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3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70EC14EE" wp14:editId="2BEBEFCA">
            <wp:simplePos x="0" y="0"/>
            <wp:positionH relativeFrom="column">
              <wp:posOffset>4353560</wp:posOffset>
            </wp:positionH>
            <wp:positionV relativeFrom="paragraph">
              <wp:posOffset>344170</wp:posOffset>
            </wp:positionV>
            <wp:extent cx="992505" cy="846455"/>
            <wp:effectExtent l="0" t="0" r="0" b="0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资料三：</w:t>
      </w:r>
      <w:r w:rsidRPr="001C7816">
        <w:rPr>
          <w:rFonts w:hint="eastAsia"/>
        </w:rPr>
        <w:t>1766</w:t>
      </w:r>
      <w:r w:rsidRPr="001C7816">
        <w:rPr>
          <w:rFonts w:hint="eastAsia"/>
        </w:rPr>
        <w:t>年，卡文迪许通过实验测得，室温下</w:t>
      </w:r>
      <w:r w:rsidRPr="001C7816">
        <w:rPr>
          <w:rFonts w:hint="eastAsia"/>
        </w:rPr>
        <w:t>1</w:t>
      </w:r>
      <w:r w:rsidRPr="001C7816">
        <w:rPr>
          <w:rFonts w:hint="eastAsia"/>
        </w:rPr>
        <w:t>体积水大约能溶解解</w:t>
      </w:r>
      <w:r w:rsidRPr="001C7816">
        <w:rPr>
          <w:rFonts w:hint="eastAsia"/>
        </w:rPr>
        <w:t>1</w:t>
      </w:r>
      <w:r w:rsidRPr="001C7816">
        <w:rPr>
          <w:rFonts w:hint="eastAsia"/>
        </w:rPr>
        <w:t>体积二氧化碳气体。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根据海尔蒙特的发现，可推测二氧化碳的化学性质：</w:t>
      </w:r>
      <w:r w:rsidR="009B29E3" w:rsidRPr="001C7816">
        <w:rPr>
          <w:rFonts w:hint="eastAsia"/>
        </w:rPr>
        <w:t>_____________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写出布莱克实验中反应③的化学方程式：</w:t>
      </w:r>
      <w:r w:rsidR="009B29E3" w:rsidRPr="001C7816">
        <w:rPr>
          <w:rFonts w:hint="eastAsia"/>
        </w:rPr>
        <w:t>_______________________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155ADF7E" wp14:editId="5A3CA6B6">
            <wp:simplePos x="0" y="0"/>
            <wp:positionH relativeFrom="column">
              <wp:posOffset>3843655</wp:posOffset>
            </wp:positionH>
            <wp:positionV relativeFrom="paragraph">
              <wp:posOffset>584835</wp:posOffset>
            </wp:positionV>
            <wp:extent cx="1447800" cy="1172210"/>
            <wp:effectExtent l="0" t="0" r="0" b="8890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CE0">
        <w:rPr>
          <w:rFonts w:hint="eastAsia"/>
        </w:rPr>
        <w:t>(</w:t>
      </w:r>
      <w:r w:rsidRPr="001C7816">
        <w:rPr>
          <w:rFonts w:hint="eastAsia"/>
        </w:rPr>
        <w:t>3</w:t>
      </w:r>
      <w:r w:rsidR="00070CE0">
        <w:rPr>
          <w:rFonts w:hint="eastAsia"/>
        </w:rPr>
        <w:t>)</w:t>
      </w:r>
      <w:r w:rsidRPr="001C7816">
        <w:rPr>
          <w:rFonts w:hint="eastAsia"/>
        </w:rPr>
        <w:t>如图，在室温下将容积为</w:t>
      </w:r>
      <w:r w:rsidRPr="001C7816">
        <w:rPr>
          <w:rFonts w:hint="eastAsia"/>
        </w:rPr>
        <w:t>200</w:t>
      </w:r>
      <w:r w:rsidRPr="001C7816">
        <w:rPr>
          <w:rFonts w:hint="eastAsia"/>
        </w:rPr>
        <w:t>毫升的广口瓶注满蒸馏水，通过导管缓慢通入</w:t>
      </w:r>
      <w:r w:rsidRPr="001C7816">
        <w:rPr>
          <w:rFonts w:hint="eastAsia"/>
        </w:rPr>
        <w:t>300</w:t>
      </w:r>
      <w:r w:rsidRPr="001C7816">
        <w:rPr>
          <w:rFonts w:hint="eastAsia"/>
        </w:rPr>
        <w:t>毫升</w:t>
      </w:r>
      <w:r w:rsidRPr="001C7816">
        <w:rPr>
          <w:rFonts w:hint="eastAsia"/>
        </w:rPr>
        <w:t>CO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。如果卡文迪许的结论是正确的，则在量筒中收集到的水约为</w:t>
      </w:r>
      <w:r w:rsidRPr="001C7816">
        <w:rPr>
          <w:rFonts w:hint="eastAsia"/>
        </w:rPr>
        <w:t>_______</w:t>
      </w:r>
      <w:r w:rsidRPr="001C7816">
        <w:rPr>
          <w:rFonts w:hint="eastAsia"/>
        </w:rPr>
        <w:t>毫升。</w:t>
      </w:r>
    </w:p>
    <w:p w:rsidR="001C7816" w:rsidRPr="001C7816" w:rsidRDefault="009B29E3" w:rsidP="001C7816">
      <w:r w:rsidRPr="001C7816">
        <w:rPr>
          <w:rFonts w:hint="eastAsia"/>
        </w:rPr>
        <w:t>22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2017</w:t>
      </w:r>
      <w:r w:rsidRPr="001C7816">
        <w:rPr>
          <w:rFonts w:hint="eastAsia"/>
        </w:rPr>
        <w:t>年，三位科学家因发现“控制昼夜节律的分子机制”而获得诺贝尔奖。健康人的生理活动大多呈现</w:t>
      </w:r>
      <w:r w:rsidRPr="001C7816">
        <w:rPr>
          <w:rFonts w:hint="eastAsia"/>
        </w:rPr>
        <w:t>24</w:t>
      </w:r>
      <w:r w:rsidRPr="001C7816">
        <w:rPr>
          <w:rFonts w:hint="eastAsia"/>
        </w:rPr>
        <w:t>小时的节律，又称为生物钟。如图为人体部分生理活动的昼夜节律特点。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上午</w:t>
      </w:r>
      <w:r w:rsidR="009B29E3" w:rsidRPr="001C7816">
        <w:rPr>
          <w:rFonts w:hint="eastAsia"/>
        </w:rPr>
        <w:t>6</w:t>
      </w:r>
      <w:r w:rsidR="009B29E3" w:rsidRPr="001C7816">
        <w:rPr>
          <w:rFonts w:hint="eastAsia"/>
        </w:rPr>
        <w:t>：</w:t>
      </w:r>
      <w:r w:rsidR="009B29E3" w:rsidRPr="001C7816">
        <w:rPr>
          <w:rFonts w:hint="eastAsia"/>
        </w:rPr>
        <w:t>30</w:t>
      </w:r>
      <w:r w:rsidR="009B29E3" w:rsidRPr="001C7816">
        <w:rPr>
          <w:rFonts w:hint="eastAsia"/>
        </w:rPr>
        <w:t>左右，心脏活动加强，这会促进血液由心室流入”</w:t>
      </w:r>
      <w:r w:rsidR="009B29E3" w:rsidRPr="001C7816">
        <w:rPr>
          <w:rFonts w:hint="eastAsia"/>
        </w:rPr>
        <w:t>__________</w:t>
      </w:r>
      <w:r w:rsidR="009B29E3" w:rsidRPr="001C7816">
        <w:rPr>
          <w:rFonts w:hint="eastAsia"/>
        </w:rPr>
        <w:t>，导致人体血压快速升高。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晚上</w:t>
      </w:r>
      <w:r w:rsidR="009B29E3" w:rsidRPr="001C7816">
        <w:rPr>
          <w:rFonts w:hint="eastAsia"/>
        </w:rPr>
        <w:t>10</w:t>
      </w:r>
      <w:r w:rsidR="009B29E3" w:rsidRPr="001C7816">
        <w:rPr>
          <w:rFonts w:hint="eastAsia"/>
        </w:rPr>
        <w:t>：</w:t>
      </w:r>
      <w:r w:rsidR="009B29E3" w:rsidRPr="001C7816">
        <w:rPr>
          <w:rFonts w:hint="eastAsia"/>
        </w:rPr>
        <w:t>30</w:t>
      </w:r>
      <w:r w:rsidR="009B29E3" w:rsidRPr="001C7816">
        <w:rPr>
          <w:rFonts w:hint="eastAsia"/>
        </w:rPr>
        <w:t>左右，肠蠕动受到抑制，影响了小肠的</w:t>
      </w:r>
      <w:r w:rsidR="009B29E3" w:rsidRPr="001C7816">
        <w:rPr>
          <w:rFonts w:hint="eastAsia"/>
        </w:rPr>
        <w:t>________</w:t>
      </w:r>
      <w:r w:rsidR="009B29E3" w:rsidRPr="001C7816">
        <w:rPr>
          <w:rFonts w:hint="eastAsia"/>
        </w:rPr>
        <w:t>功能，所以太晚不宜再进食。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3</w:t>
      </w:r>
      <w:r>
        <w:rPr>
          <w:rFonts w:hint="eastAsia"/>
        </w:rPr>
        <w:t>)</w:t>
      </w:r>
      <w:r w:rsidR="009B29E3" w:rsidRPr="001C7816">
        <w:rPr>
          <w:rFonts w:hint="eastAsia"/>
        </w:rPr>
        <w:t>科学家研究生物钟时有如下发现：</w:t>
      </w:r>
    </w:p>
    <w:p w:rsidR="001C7816" w:rsidRPr="001C7816" w:rsidRDefault="009B29E3" w:rsidP="001C7816">
      <w:r w:rsidRPr="001C7816">
        <w:rPr>
          <w:rFonts w:hint="eastAsia"/>
        </w:rPr>
        <w:t>①改变仓鼠的进食时间，能轻易改变仓鼠的生物钟。</w:t>
      </w:r>
    </w:p>
    <w:p w:rsidR="001C7816" w:rsidRPr="001C7816" w:rsidRDefault="009B29E3" w:rsidP="001C7816">
      <w:r w:rsidRPr="001C7816">
        <w:rPr>
          <w:rFonts w:hint="eastAsia"/>
        </w:rPr>
        <w:t>②改变仓鼠的饮食习惯，破坏其生物钟，仓鼠更容易患脂肪肝</w:t>
      </w:r>
    </w:p>
    <w:p w:rsidR="001C7816" w:rsidRPr="001C7816" w:rsidRDefault="009B29E3" w:rsidP="001C7816">
      <w:r w:rsidRPr="001C7816">
        <w:rPr>
          <w:rFonts w:hint="eastAsia"/>
        </w:rPr>
        <w:t>③去除仓鼠一个控制昼夜节律的生物钟基因后，仓鼠生物钟被破坏</w:t>
      </w:r>
    </w:p>
    <w:p w:rsidR="001C7816" w:rsidRPr="001C7816" w:rsidRDefault="009B29E3" w:rsidP="001C7816">
      <w:r w:rsidRPr="001C7816">
        <w:rPr>
          <w:rFonts w:hint="eastAsia"/>
        </w:rPr>
        <w:t>某同学基于上述发现进行了推测，其中合理的是</w:t>
      </w:r>
      <w:r w:rsidRPr="001C7816">
        <w:rPr>
          <w:rFonts w:hint="eastAsia"/>
        </w:rPr>
        <w:t>_____________</w:t>
      </w:r>
      <w:r w:rsidR="00070CE0">
        <w:rPr>
          <w:rFonts w:hint="eastAsia"/>
        </w:rPr>
        <w:t>(</w:t>
      </w:r>
      <w:r w:rsidRPr="001C7816">
        <w:rPr>
          <w:rFonts w:hint="eastAsia"/>
        </w:rPr>
        <w:t>可多选</w:t>
      </w:r>
      <w:r w:rsidR="00070CE0">
        <w:rPr>
          <w:rFonts w:hint="eastAsia"/>
        </w:rPr>
        <w:t>)</w:t>
      </w:r>
      <w:r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</w:rPr>
        <w:t>A</w:t>
      </w:r>
      <w:r w:rsidRPr="001C7816">
        <w:rPr>
          <w:rFonts w:hint="eastAsia"/>
        </w:rPr>
        <w:t>．鼠类的生物钟可能最复杂</w:t>
      </w:r>
      <w:r w:rsidRPr="001C7816">
        <w:rPr>
          <w:rFonts w:hint="eastAsia"/>
        </w:rPr>
        <w:t xml:space="preserve">        B</w:t>
      </w:r>
      <w:r w:rsidRPr="001C7816">
        <w:rPr>
          <w:rFonts w:hint="eastAsia"/>
        </w:rPr>
        <w:t>．单细胞生物可能不存在生物钟</w:t>
      </w:r>
    </w:p>
    <w:p w:rsidR="001C7816" w:rsidRPr="001C7816" w:rsidRDefault="009B29E3" w:rsidP="001C7816">
      <w:r w:rsidRPr="001C7816">
        <w:rPr>
          <w:rFonts w:hint="eastAsia"/>
        </w:rPr>
        <w:t>C</w:t>
      </w:r>
      <w:r w:rsidRPr="001C7816">
        <w:rPr>
          <w:rFonts w:hint="eastAsia"/>
        </w:rPr>
        <w:t>．生物钟可能受遗传物质的控制</w:t>
      </w:r>
      <w:r w:rsidRPr="001C7816">
        <w:rPr>
          <w:rFonts w:hint="eastAsia"/>
        </w:rPr>
        <w:t xml:space="preserve">    D</w:t>
      </w:r>
      <w:r w:rsidRPr="001C7816">
        <w:rPr>
          <w:rFonts w:hint="eastAsia"/>
        </w:rPr>
        <w:t>．有些疾病的发生可能与生物钟被改变有关</w:t>
      </w:r>
    </w:p>
    <w:p w:rsidR="001C7816" w:rsidRPr="001C7816" w:rsidRDefault="009B29E3" w:rsidP="001C7816">
      <w:r w:rsidRPr="001C7816">
        <w:rPr>
          <w:rFonts w:hint="eastAsia"/>
        </w:rPr>
        <w:t>E</w:t>
      </w:r>
      <w:r w:rsidRPr="001C7816">
        <w:rPr>
          <w:rFonts w:hint="eastAsia"/>
        </w:rPr>
        <w:t>．生物钟一旦受环境影响而改变，可能很难恢复</w:t>
      </w:r>
    </w:p>
    <w:p w:rsidR="001C7816" w:rsidRPr="001C7816" w:rsidRDefault="009B29E3" w:rsidP="001C7816">
      <w:r w:rsidRPr="001C7816">
        <w:rPr>
          <w:rFonts w:hint="eastAsia"/>
        </w:rPr>
        <w:t>23</w:t>
      </w:r>
      <w:r w:rsidRPr="001C7816">
        <w:rPr>
          <w:rFonts w:hint="eastAsia"/>
        </w:rPr>
        <w:t>．如图甲是某身高体重量仪，当体检者站在台面上时，能自动显示其身高，体重。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若体检者重</w:t>
      </w:r>
      <w:r w:rsidR="009B29E3" w:rsidRPr="001C7816">
        <w:rPr>
          <w:rFonts w:hint="eastAsia"/>
        </w:rPr>
        <w:t>600</w:t>
      </w:r>
      <w:r w:rsidR="009B29E3" w:rsidRPr="001C7816">
        <w:rPr>
          <w:rFonts w:hint="eastAsia"/>
        </w:rPr>
        <w:t>牛，双脚与台面的接触面积为</w:t>
      </w:r>
      <w:r w:rsidR="009B29E3" w:rsidRPr="001C7816">
        <w:rPr>
          <w:rFonts w:hint="eastAsia"/>
        </w:rPr>
        <w:t>0.05</w:t>
      </w:r>
      <w:r w:rsidR="009B29E3" w:rsidRPr="001C7816">
        <w:rPr>
          <w:rFonts w:hint="eastAsia"/>
        </w:rPr>
        <w:t>米</w:t>
      </w:r>
      <w:r w:rsidR="009B29E3" w:rsidRPr="001C7816">
        <w:rPr>
          <w:rFonts w:hint="eastAsia"/>
          <w:vertAlign w:val="superscript"/>
        </w:rPr>
        <w:t>2</w:t>
      </w:r>
      <w:r w:rsidR="009B29E3" w:rsidRPr="001C7816">
        <w:rPr>
          <w:rFonts w:hint="eastAsia"/>
        </w:rPr>
        <w:t>，则他对台面的压强为</w:t>
      </w:r>
      <w:r w:rsidR="009B29E3" w:rsidRPr="001C7816">
        <w:rPr>
          <w:rFonts w:hint="eastAsia"/>
        </w:rPr>
        <w:t>____</w:t>
      </w:r>
      <w:r w:rsidR="009B29E3" w:rsidRPr="001C7816">
        <w:rPr>
          <w:rFonts w:hint="eastAsia"/>
        </w:rPr>
        <w:t>帕。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63D467F6" wp14:editId="66A52C05">
            <wp:simplePos x="0" y="0"/>
            <wp:positionH relativeFrom="column">
              <wp:posOffset>4192905</wp:posOffset>
            </wp:positionH>
            <wp:positionV relativeFrom="paragraph">
              <wp:posOffset>-72390</wp:posOffset>
            </wp:positionV>
            <wp:extent cx="1165860" cy="812800"/>
            <wp:effectExtent l="0" t="0" r="0" b="6350"/>
            <wp:wrapSquare wrapText="bothSides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CE0">
        <w:rPr>
          <w:rFonts w:hint="eastAsia"/>
        </w:rPr>
        <w:t>(</w:t>
      </w:r>
      <w:r w:rsidRPr="001C7816">
        <w:rPr>
          <w:rFonts w:hint="eastAsia"/>
        </w:rPr>
        <w:t>2</w:t>
      </w:r>
      <w:r w:rsidR="00070CE0">
        <w:rPr>
          <w:rFonts w:hint="eastAsia"/>
        </w:rPr>
        <w:t>)</w:t>
      </w:r>
      <w:r w:rsidRPr="001C7816">
        <w:rPr>
          <w:rFonts w:hint="eastAsia"/>
        </w:rPr>
        <w:t>小明利用某压敏电阻</w:t>
      </w:r>
      <w:r w:rsidRPr="001C7816">
        <w:rPr>
          <w:rFonts w:hint="eastAsia"/>
        </w:rPr>
        <w:t>R</w:t>
      </w:r>
      <w:r w:rsidRPr="001C7816">
        <w:rPr>
          <w:rFonts w:hint="eastAsia"/>
        </w:rPr>
        <w:t>及相关电路元件设计身高体重测量仪电路，压敏电阻的阻值随压力变化的关系如图乙所示，现要求用电压表、电流表分别显示身高和体重的大小，且电压表、电流表的示数分别随身高、体重的增大而增大。下列电路设计最合理的是</w:t>
      </w:r>
      <w:r w:rsidRPr="001C7816">
        <w:rPr>
          <w:rFonts w:hint="eastAsia"/>
        </w:rPr>
        <w:t>__________</w:t>
      </w:r>
      <w:r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  <w:noProof/>
        </w:rPr>
        <w:lastRenderedPageBreak/>
        <w:drawing>
          <wp:inline distT="0" distB="0" distL="0" distR="0" wp14:anchorId="6996ABFB" wp14:editId="5450B92A">
            <wp:extent cx="5274310" cy="1160028"/>
            <wp:effectExtent l="0" t="0" r="2540" b="254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9B29E3" w:rsidP="001C7816">
      <w:pPr>
        <w:rPr>
          <w:b/>
        </w:rPr>
      </w:pPr>
      <w:r w:rsidRPr="001C7816">
        <w:rPr>
          <w:rFonts w:hint="eastAsia"/>
          <w:b/>
        </w:rPr>
        <w:t>三、实验探究题</w:t>
      </w:r>
      <w:r w:rsidR="00070CE0">
        <w:rPr>
          <w:rFonts w:hint="eastAsia"/>
          <w:b/>
        </w:rPr>
        <w:t>(</w:t>
      </w:r>
      <w:r w:rsidRPr="001C7816">
        <w:rPr>
          <w:rFonts w:hint="eastAsia"/>
          <w:b/>
        </w:rPr>
        <w:t>本题有</w:t>
      </w:r>
      <w:r w:rsidRPr="001C7816">
        <w:rPr>
          <w:rFonts w:hint="eastAsia"/>
          <w:b/>
        </w:rPr>
        <w:t>4</w:t>
      </w:r>
      <w:r w:rsidRPr="001C7816">
        <w:rPr>
          <w:rFonts w:hint="eastAsia"/>
          <w:b/>
        </w:rPr>
        <w:t>小题，第</w:t>
      </w:r>
      <w:r w:rsidRPr="001C7816">
        <w:rPr>
          <w:rFonts w:hint="eastAsia"/>
          <w:b/>
        </w:rPr>
        <w:t>27</w:t>
      </w:r>
      <w:r w:rsidR="00070CE0">
        <w:rPr>
          <w:rFonts w:hint="eastAsia"/>
          <w:b/>
        </w:rPr>
        <w:t>(</w:t>
      </w:r>
      <w:r w:rsidRPr="001C7816">
        <w:rPr>
          <w:rFonts w:hint="eastAsia"/>
          <w:b/>
        </w:rPr>
        <w:t>2</w:t>
      </w:r>
      <w:r w:rsidR="00070CE0">
        <w:rPr>
          <w:rFonts w:hint="eastAsia"/>
          <w:b/>
        </w:rPr>
        <w:t>)</w:t>
      </w:r>
      <w:r w:rsidRPr="001C7816">
        <w:rPr>
          <w:rFonts w:hint="eastAsia"/>
          <w:b/>
        </w:rPr>
        <w:t>题</w:t>
      </w:r>
      <w:r w:rsidRPr="001C7816">
        <w:rPr>
          <w:rFonts w:hint="eastAsia"/>
          <w:b/>
        </w:rPr>
        <w:t>6</w:t>
      </w:r>
      <w:r w:rsidRPr="001C7816">
        <w:rPr>
          <w:rFonts w:hint="eastAsia"/>
          <w:b/>
        </w:rPr>
        <w:t>分，其余每空</w:t>
      </w:r>
      <w:r w:rsidRPr="001C7816">
        <w:rPr>
          <w:rFonts w:hint="eastAsia"/>
          <w:b/>
        </w:rPr>
        <w:t>3</w:t>
      </w:r>
      <w:r w:rsidRPr="001C7816">
        <w:rPr>
          <w:rFonts w:hint="eastAsia"/>
          <w:b/>
        </w:rPr>
        <w:t>分，共</w:t>
      </w:r>
      <w:r w:rsidRPr="001C7816">
        <w:rPr>
          <w:rFonts w:hint="eastAsia"/>
          <w:b/>
        </w:rPr>
        <w:t>36</w:t>
      </w:r>
      <w:r w:rsidRPr="001C7816">
        <w:rPr>
          <w:rFonts w:hint="eastAsia"/>
          <w:b/>
        </w:rPr>
        <w:t>分</w:t>
      </w:r>
      <w:r w:rsidR="00070CE0">
        <w:rPr>
          <w:rFonts w:hint="eastAsia"/>
          <w:b/>
        </w:rPr>
        <w:t>)</w:t>
      </w:r>
    </w:p>
    <w:p w:rsidR="001C7816" w:rsidRPr="001C7816" w:rsidRDefault="009B29E3" w:rsidP="001C7816">
      <w:r w:rsidRPr="001C7816">
        <w:rPr>
          <w:rFonts w:hint="eastAsia"/>
        </w:rPr>
        <w:t>24</w:t>
      </w:r>
      <w:r w:rsidRPr="001C7816">
        <w:rPr>
          <w:rFonts w:hint="eastAsia"/>
        </w:rPr>
        <w:t>．飞机在空中飞行时都有一定的迎角</w:t>
      </w:r>
      <w:r w:rsidR="00070CE0">
        <w:rPr>
          <w:rFonts w:hint="eastAsia"/>
        </w:rPr>
        <w:t>(</w:t>
      </w:r>
      <w:r w:rsidRPr="001C7816">
        <w:rPr>
          <w:rFonts w:hint="eastAsia"/>
        </w:rPr>
        <w:t>机翼轴线与水平气流的夹角</w:t>
      </w:r>
      <w:r w:rsidR="00070CE0">
        <w:rPr>
          <w:rFonts w:hint="eastAsia"/>
        </w:rPr>
        <w:t>)</w:t>
      </w:r>
      <w:r w:rsidRPr="001C7816">
        <w:rPr>
          <w:rFonts w:hint="eastAsia"/>
        </w:rPr>
        <w:t>，飞机飞行时的升力除了与机翼形状有关外是否还与迎角大小有关？为了研究这一间题，在老师的帮助下，小明利用电风扇、升力测力计、飞机模型，按图甲方式进行如下实验。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inline distT="0" distB="0" distL="0" distR="0" wp14:anchorId="37DC5933" wp14:editId="1B56C44F">
            <wp:extent cx="5274310" cy="1631322"/>
            <wp:effectExtent l="0" t="0" r="2540" b="698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3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9B29E3" w:rsidP="001C7816">
      <w:r w:rsidRPr="001C7816">
        <w:rPr>
          <w:rFonts w:hint="eastAsia"/>
        </w:rPr>
        <w:t>①闭合电风扇的开关，调节档位使其风速最大，并使飞机模型的迎角为</w:t>
      </w:r>
      <w:r w:rsidRPr="001C7816">
        <w:rPr>
          <w:rFonts w:hint="eastAsia"/>
        </w:rPr>
        <w:t>0</w:t>
      </w:r>
      <w:r w:rsidRPr="001C7816">
        <w:rPr>
          <w:rFonts w:hint="eastAsia"/>
        </w:rPr>
        <w:t>°，记录测力计的示数。重复</w:t>
      </w:r>
      <w:r w:rsidRPr="001C7816">
        <w:rPr>
          <w:rFonts w:hint="eastAsia"/>
        </w:rPr>
        <w:t>5</w:t>
      </w:r>
      <w:r w:rsidRPr="001C7816">
        <w:rPr>
          <w:rFonts w:hint="eastAsia"/>
        </w:rPr>
        <w:t>次实验并计算升力平均值。</w:t>
      </w:r>
    </w:p>
    <w:p w:rsidR="001C7816" w:rsidRPr="001C7816" w:rsidRDefault="009B29E3" w:rsidP="001C7816">
      <w:r w:rsidRPr="001C7816">
        <w:rPr>
          <w:rFonts w:hint="eastAsia"/>
        </w:rPr>
        <w:t>②改变迎角大小，使其分别为</w:t>
      </w:r>
      <w:r w:rsidRPr="001C7816">
        <w:rPr>
          <w:rFonts w:hint="eastAsia"/>
        </w:rPr>
        <w:t>5</w:t>
      </w:r>
      <w:r w:rsidRPr="001C7816">
        <w:rPr>
          <w:rFonts w:hint="eastAsia"/>
        </w:rPr>
        <w:t>°、</w:t>
      </w:r>
      <w:r w:rsidRPr="001C7816">
        <w:rPr>
          <w:rFonts w:hint="eastAsia"/>
        </w:rPr>
        <w:t>10</w:t>
      </w:r>
      <w:r w:rsidRPr="001C7816">
        <w:rPr>
          <w:rFonts w:hint="eastAsia"/>
        </w:rPr>
        <w:t>°、</w:t>
      </w:r>
      <w:r w:rsidRPr="001C7816">
        <w:rPr>
          <w:rFonts w:hint="eastAsia"/>
        </w:rPr>
        <w:t>15</w:t>
      </w:r>
      <w:r w:rsidRPr="001C7816">
        <w:rPr>
          <w:rFonts w:hint="eastAsia"/>
        </w:rPr>
        <w:t>°、</w:t>
      </w:r>
      <w:r w:rsidRPr="001C7816">
        <w:rPr>
          <w:rFonts w:hint="eastAsia"/>
        </w:rPr>
        <w:t>20</w:t>
      </w:r>
      <w:r w:rsidRPr="001C7816">
        <w:rPr>
          <w:rFonts w:hint="eastAsia"/>
        </w:rPr>
        <w:t>°，重复步骤①。</w:t>
      </w:r>
    </w:p>
    <w:p w:rsidR="001C7816" w:rsidRPr="001C7816" w:rsidRDefault="009B29E3" w:rsidP="001C7816">
      <w:r w:rsidRPr="001C7816">
        <w:rPr>
          <w:rFonts w:hint="eastAsia"/>
        </w:rPr>
        <w:t>③处理相关数据得到“升力与迎角的关系”如图乙。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本实验得出的结论是：</w:t>
      </w:r>
      <w:r w:rsidR="009B29E3" w:rsidRPr="001C7816">
        <w:rPr>
          <w:rFonts w:hint="eastAsia"/>
        </w:rPr>
        <w:t>_________________________________</w:t>
      </w:r>
      <w:r w:rsidR="009B29E3" w:rsidRPr="001C7816">
        <w:rPr>
          <w:rFonts w:hint="eastAsia"/>
        </w:rPr>
        <w:t>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小明若要进一步研究“飞机的升力与其飞行速度的关系”．利用现有器材，如何操作可以模拟飞机不同的飞行速度？</w:t>
      </w:r>
      <w:r w:rsidR="009B29E3" w:rsidRPr="001C7816">
        <w:rPr>
          <w:rFonts w:hint="eastAsia"/>
        </w:rPr>
        <w:t>_________________________________________</w:t>
      </w:r>
      <w:r w:rsidR="009B29E3" w:rsidRPr="001C7816">
        <w:rPr>
          <w:rFonts w:hint="eastAsia"/>
        </w:rPr>
        <w:t>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3</w:t>
      </w:r>
      <w:r>
        <w:rPr>
          <w:rFonts w:hint="eastAsia"/>
        </w:rPr>
        <w:t>)</w:t>
      </w:r>
      <w:r w:rsidR="009B29E3" w:rsidRPr="001C7816">
        <w:rPr>
          <w:rFonts w:hint="eastAsia"/>
        </w:rPr>
        <w:t>资料显示：本实验结论与实际相符，且飞机迎角一定时，飞行速度越大升力也越大。若某飞机以</w:t>
      </w:r>
      <w:r w:rsidR="009B29E3" w:rsidRPr="001C7816">
        <w:rPr>
          <w:rFonts w:hint="eastAsia"/>
        </w:rPr>
        <w:t>500</w:t>
      </w:r>
      <w:r w:rsidR="009B29E3" w:rsidRPr="001C7816">
        <w:rPr>
          <w:rFonts w:hint="eastAsia"/>
        </w:rPr>
        <w:t>千米／时做水平匀速直线飞行时的迎角为</w:t>
      </w:r>
      <w:r w:rsidR="009B29E3" w:rsidRPr="001C7816">
        <w:t>θ</w:t>
      </w:r>
      <w:r w:rsidR="009B29E3" w:rsidRPr="001C7816">
        <w:rPr>
          <w:rFonts w:hint="eastAsia"/>
          <w:vertAlign w:val="subscript"/>
        </w:rPr>
        <w:t>1</w:t>
      </w:r>
      <w:r w:rsidR="009B29E3" w:rsidRPr="001C7816">
        <w:rPr>
          <w:rFonts w:hint="eastAsia"/>
        </w:rPr>
        <w:t>，而以</w:t>
      </w:r>
      <w:r w:rsidR="009B29E3" w:rsidRPr="001C7816">
        <w:rPr>
          <w:rFonts w:hint="eastAsia"/>
        </w:rPr>
        <w:t>800</w:t>
      </w:r>
      <w:r w:rsidR="009B29E3" w:rsidRPr="001C7816">
        <w:rPr>
          <w:rFonts w:hint="eastAsia"/>
        </w:rPr>
        <w:t>千米／时做水平匀速直线飞行时的迎角为</w:t>
      </w:r>
      <w:r w:rsidR="009B29E3" w:rsidRPr="001C7816">
        <w:t>θ</w:t>
      </w:r>
      <w:r w:rsidR="009B29E3" w:rsidRPr="001C7816">
        <w:rPr>
          <w:rFonts w:hint="eastAsia"/>
          <w:vertAlign w:val="subscript"/>
        </w:rPr>
        <w:t>2</w:t>
      </w:r>
      <w:r>
        <w:rPr>
          <w:rFonts w:hint="eastAsia"/>
        </w:rPr>
        <w:t>(</w:t>
      </w:r>
      <w:r w:rsidR="009B29E3" w:rsidRPr="001C7816">
        <w:t>θ</w:t>
      </w:r>
      <w:r w:rsidR="009B29E3" w:rsidRPr="001C7816">
        <w:rPr>
          <w:vertAlign w:val="subscript"/>
        </w:rPr>
        <w:t>1</w:t>
      </w:r>
      <w:r w:rsidR="009B29E3" w:rsidRPr="001C7816">
        <w:rPr>
          <w:rFonts w:hint="eastAsia"/>
        </w:rPr>
        <w:t>、</w:t>
      </w:r>
      <w:r w:rsidR="009B29E3" w:rsidRPr="001C7816">
        <w:t>θ</w:t>
      </w:r>
      <w:r w:rsidR="009B29E3" w:rsidRPr="001C7816">
        <w:rPr>
          <w:rFonts w:hint="eastAsia"/>
          <w:vertAlign w:val="subscript"/>
        </w:rPr>
        <w:t>2</w:t>
      </w:r>
      <w:r w:rsidR="009B29E3" w:rsidRPr="001C7816">
        <w:rPr>
          <w:rFonts w:hint="eastAsia"/>
        </w:rPr>
        <w:t>均小于</w:t>
      </w:r>
      <w:r w:rsidR="009B29E3" w:rsidRPr="001C7816">
        <w:rPr>
          <w:rFonts w:hint="eastAsia"/>
        </w:rPr>
        <w:t>15</w:t>
      </w:r>
      <w:r w:rsidR="009B29E3" w:rsidRPr="001C7816">
        <w:rPr>
          <w:rFonts w:hint="eastAsia"/>
        </w:rPr>
        <w:t>°</w:t>
      </w:r>
      <w:r>
        <w:rPr>
          <w:rFonts w:hint="eastAsia"/>
        </w:rPr>
        <w:t>)</w:t>
      </w:r>
      <w:r w:rsidR="009B29E3" w:rsidRPr="001C7816">
        <w:rPr>
          <w:rFonts w:hint="eastAsia"/>
        </w:rPr>
        <w:t>。请比较</w:t>
      </w:r>
      <w:r w:rsidR="009B29E3" w:rsidRPr="001C7816">
        <w:t>θ</w:t>
      </w:r>
      <w:r w:rsidR="009B29E3" w:rsidRPr="001C7816">
        <w:rPr>
          <w:vertAlign w:val="subscript"/>
        </w:rPr>
        <w:t>1</w:t>
      </w:r>
      <w:r w:rsidR="009B29E3" w:rsidRPr="001C7816">
        <w:rPr>
          <w:rFonts w:hint="eastAsia"/>
        </w:rPr>
        <w:t>、</w:t>
      </w:r>
      <w:r w:rsidR="009B29E3" w:rsidRPr="001C7816">
        <w:t>θ</w:t>
      </w:r>
      <w:r w:rsidR="009B29E3" w:rsidRPr="001C7816">
        <w:rPr>
          <w:rFonts w:hint="eastAsia"/>
          <w:vertAlign w:val="subscript"/>
        </w:rPr>
        <w:t>2</w:t>
      </w:r>
      <w:r w:rsidR="009B29E3" w:rsidRPr="001C7816">
        <w:rPr>
          <w:rFonts w:hint="eastAsia"/>
        </w:rPr>
        <w:t>的大小关系：</w:t>
      </w:r>
      <w:r w:rsidR="009B29E3" w:rsidRPr="001C7816">
        <w:rPr>
          <w:rFonts w:hint="eastAsia"/>
        </w:rPr>
        <w:t>__________</w:t>
      </w:r>
      <w:r w:rsidR="009B29E3"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</w:rPr>
        <w:t>25.</w:t>
      </w:r>
      <w:r w:rsidRPr="001C7816">
        <w:rPr>
          <w:rFonts w:hint="eastAsia"/>
        </w:rPr>
        <w:t>二氧化锰和过氧化氢酶均能催化过氧化氢分解制取氧气。为了比较两者的催化能力，小明按图甲所示装置进行了如下实验。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inline distT="0" distB="0" distL="0" distR="0" wp14:anchorId="6AB5C8D0" wp14:editId="5AE5C3A7">
            <wp:extent cx="5274310" cy="1810934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grayscl/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1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9B29E3" w:rsidP="001C7816">
      <w:r w:rsidRPr="001C7816">
        <w:rPr>
          <w:rFonts w:hint="eastAsia"/>
        </w:rPr>
        <w:t>①取</w:t>
      </w:r>
      <w:r w:rsidRPr="001C7816">
        <w:rPr>
          <w:rFonts w:hint="eastAsia"/>
        </w:rPr>
        <w:t>1.5</w:t>
      </w:r>
      <w:r w:rsidRPr="001C7816">
        <w:rPr>
          <w:rFonts w:hint="eastAsia"/>
        </w:rPr>
        <w:t>毫克过氧化氢酶和</w:t>
      </w:r>
      <w:r w:rsidRPr="001C7816">
        <w:rPr>
          <w:rFonts w:hint="eastAsia"/>
        </w:rPr>
        <w:t>8</w:t>
      </w:r>
      <w:r w:rsidRPr="001C7816">
        <w:rPr>
          <w:rFonts w:hint="eastAsia"/>
        </w:rPr>
        <w:t>毫升蒸馏水加入容器中，搅拌后塞紧橡皮塞。</w:t>
      </w:r>
    </w:p>
    <w:p w:rsidR="001C7816" w:rsidRPr="001C7816" w:rsidRDefault="009B29E3" w:rsidP="001C7816">
      <w:r w:rsidRPr="001C7816">
        <w:rPr>
          <w:rFonts w:hint="eastAsia"/>
        </w:rPr>
        <w:t>②用注射器</w:t>
      </w:r>
      <w:r w:rsidRPr="001C7816">
        <w:rPr>
          <w:rFonts w:hint="eastAsia"/>
        </w:rPr>
        <w:t>A</w:t>
      </w:r>
      <w:r w:rsidRPr="001C7816">
        <w:rPr>
          <w:rFonts w:hint="eastAsia"/>
        </w:rPr>
        <w:t>从容器中抽出</w:t>
      </w:r>
      <w:r w:rsidRPr="001C7816">
        <w:rPr>
          <w:rFonts w:hint="eastAsia"/>
        </w:rPr>
        <w:t>2</w:t>
      </w:r>
      <w:r w:rsidRPr="001C7816">
        <w:rPr>
          <w:rFonts w:hint="eastAsia"/>
        </w:rPr>
        <w:t>毫升气体，用注射器</w:t>
      </w:r>
      <w:r w:rsidRPr="001C7816">
        <w:rPr>
          <w:rFonts w:hint="eastAsia"/>
        </w:rPr>
        <w:t>B</w:t>
      </w:r>
      <w:r w:rsidRPr="001C7816">
        <w:rPr>
          <w:rFonts w:hint="eastAsia"/>
        </w:rPr>
        <w:t>将</w:t>
      </w:r>
      <w:r w:rsidRPr="001C7816">
        <w:rPr>
          <w:rFonts w:hint="eastAsia"/>
        </w:rPr>
        <w:t>2</w:t>
      </w:r>
      <w:r w:rsidRPr="001C7816">
        <w:rPr>
          <w:rFonts w:hint="eastAsia"/>
        </w:rPr>
        <w:t>毫升</w:t>
      </w:r>
      <w:r w:rsidRPr="001C7816">
        <w:rPr>
          <w:rFonts w:hint="eastAsia"/>
        </w:rPr>
        <w:t>H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O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溶液注入容器中，采集数据，直至反应结束。</w:t>
      </w:r>
    </w:p>
    <w:p w:rsidR="001C7816" w:rsidRPr="001C7816" w:rsidRDefault="009B29E3" w:rsidP="001C7816">
      <w:r w:rsidRPr="001C7816">
        <w:rPr>
          <w:rFonts w:hint="eastAsia"/>
        </w:rPr>
        <w:lastRenderedPageBreak/>
        <w:t>③用</w:t>
      </w:r>
      <w:r w:rsidRPr="001C7816">
        <w:rPr>
          <w:rFonts w:hint="eastAsia"/>
        </w:rPr>
        <w:t>3.1</w:t>
      </w:r>
      <w:r w:rsidRPr="001C7816">
        <w:rPr>
          <w:rFonts w:hint="eastAsia"/>
        </w:rPr>
        <w:t>毫克、</w:t>
      </w:r>
      <w:r w:rsidRPr="001C7816">
        <w:rPr>
          <w:rFonts w:hint="eastAsia"/>
        </w:rPr>
        <w:t>6</w:t>
      </w:r>
      <w:r w:rsidRPr="001C7816">
        <w:rPr>
          <w:rFonts w:hint="eastAsia"/>
        </w:rPr>
        <w:t>毫克过氧化氢酶及</w:t>
      </w:r>
      <w:r w:rsidRPr="001C7816">
        <w:rPr>
          <w:rFonts w:hint="eastAsia"/>
        </w:rPr>
        <w:t>1.5</w:t>
      </w:r>
      <w:r w:rsidRPr="001C7816">
        <w:rPr>
          <w:rFonts w:hint="eastAsia"/>
        </w:rPr>
        <w:t>毫克、</w:t>
      </w:r>
      <w:r w:rsidRPr="001C7816">
        <w:rPr>
          <w:rFonts w:hint="eastAsia"/>
        </w:rPr>
        <w:t>5.6</w:t>
      </w:r>
      <w:r w:rsidRPr="001C7816">
        <w:rPr>
          <w:rFonts w:hint="eastAsia"/>
        </w:rPr>
        <w:t>毫克、</w:t>
      </w:r>
      <w:r w:rsidRPr="001C7816">
        <w:rPr>
          <w:rFonts w:hint="eastAsia"/>
        </w:rPr>
        <w:t>10.7</w:t>
      </w:r>
      <w:r w:rsidRPr="001C7816">
        <w:rPr>
          <w:rFonts w:hint="eastAsia"/>
        </w:rPr>
        <w:t>毫克二氧化锰重复上述实验，获取数据如图乙。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步骤②将注射器</w:t>
      </w:r>
      <w:r w:rsidR="009B29E3" w:rsidRPr="001C7816">
        <w:rPr>
          <w:rFonts w:hint="eastAsia"/>
        </w:rPr>
        <w:t>B</w:t>
      </w:r>
      <w:r w:rsidR="009B29E3" w:rsidRPr="001C7816">
        <w:rPr>
          <w:rFonts w:hint="eastAsia"/>
        </w:rPr>
        <w:t>中的</w:t>
      </w:r>
      <w:r w:rsidR="009B29E3" w:rsidRPr="001C7816">
        <w:rPr>
          <w:rFonts w:hint="eastAsia"/>
        </w:rPr>
        <w:t>2</w:t>
      </w:r>
      <w:r w:rsidR="009B29E3" w:rsidRPr="001C7816">
        <w:rPr>
          <w:rFonts w:hint="eastAsia"/>
        </w:rPr>
        <w:t>毫升</w:t>
      </w:r>
      <w:r w:rsidR="009B29E3" w:rsidRPr="001C7816">
        <w:rPr>
          <w:rFonts w:hint="eastAsia"/>
        </w:rPr>
        <w:t>H</w:t>
      </w:r>
      <w:r w:rsidR="009B29E3" w:rsidRPr="001C7816">
        <w:rPr>
          <w:rFonts w:hint="eastAsia"/>
          <w:vertAlign w:val="subscript"/>
        </w:rPr>
        <w:t>2</w:t>
      </w:r>
      <w:r w:rsidR="009B29E3" w:rsidRPr="001C7816">
        <w:rPr>
          <w:rFonts w:hint="eastAsia"/>
        </w:rPr>
        <w:t>O</w:t>
      </w:r>
      <w:r w:rsidR="009B29E3" w:rsidRPr="001C7816">
        <w:rPr>
          <w:rFonts w:hint="eastAsia"/>
          <w:vertAlign w:val="subscript"/>
        </w:rPr>
        <w:t>2</w:t>
      </w:r>
      <w:r w:rsidR="009B29E3" w:rsidRPr="001C7816">
        <w:rPr>
          <w:rFonts w:hint="eastAsia"/>
        </w:rPr>
        <w:t>溶液全部注入容器前，用注射器</w:t>
      </w:r>
      <w:r w:rsidR="009B29E3" w:rsidRPr="001C7816">
        <w:rPr>
          <w:rFonts w:hint="eastAsia"/>
        </w:rPr>
        <w:t>A</w:t>
      </w:r>
      <w:r w:rsidR="009B29E3" w:rsidRPr="001C7816">
        <w:rPr>
          <w:rFonts w:hint="eastAsia"/>
        </w:rPr>
        <w:t>先从容器中抽出</w:t>
      </w:r>
      <w:r w:rsidR="009B29E3" w:rsidRPr="001C7816">
        <w:rPr>
          <w:rFonts w:hint="eastAsia"/>
        </w:rPr>
        <w:t>2</w:t>
      </w:r>
      <w:r w:rsidR="009B29E3" w:rsidRPr="001C7816">
        <w:rPr>
          <w:rFonts w:hint="eastAsia"/>
        </w:rPr>
        <w:t>毫升气体，其目的是</w:t>
      </w:r>
      <w:r w:rsidR="009B29E3" w:rsidRPr="001C7816">
        <w:rPr>
          <w:rFonts w:hint="eastAsia"/>
        </w:rPr>
        <w:t>________________</w:t>
      </w:r>
      <w:r w:rsidR="009B29E3" w:rsidRPr="001C7816">
        <w:rPr>
          <w:rFonts w:hint="eastAsia"/>
        </w:rPr>
        <w:t>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小明分析相关数据，得出“过氧化氢酶过氧化氢的催化能力比二氧化锰强”这一结论，其依据是</w:t>
      </w:r>
      <w:r w:rsidR="009B29E3" w:rsidRPr="001C7816">
        <w:rPr>
          <w:rFonts w:hint="eastAsia"/>
        </w:rPr>
        <w:t>________________________________</w:t>
      </w:r>
      <w:r w:rsidR="009B29E3" w:rsidRPr="001C7816">
        <w:rPr>
          <w:rFonts w:hint="eastAsia"/>
        </w:rPr>
        <w:t>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3</w:t>
      </w:r>
      <w:r>
        <w:rPr>
          <w:rFonts w:hint="eastAsia"/>
        </w:rPr>
        <w:t>)</w:t>
      </w:r>
      <w:r w:rsidR="009B29E3" w:rsidRPr="001C7816">
        <w:rPr>
          <w:rFonts w:hint="eastAsia"/>
        </w:rPr>
        <w:t>查阅资料得知：过氧化氢分解为放热反应。小明推测：过氧化氢酶质量过大，可能导致实验过过程中过氧化氢分解突然变慢。请说明其理由：</w:t>
      </w:r>
      <w:r w:rsidR="009B29E3" w:rsidRPr="001C7816">
        <w:rPr>
          <w:rFonts w:hint="eastAsia"/>
        </w:rPr>
        <w:t>_________________________</w:t>
      </w:r>
      <w:r w:rsidR="009B29E3"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</w:rPr>
        <w:t>26</w:t>
      </w:r>
      <w:r w:rsidRPr="001C7816">
        <w:rPr>
          <w:rFonts w:hint="eastAsia"/>
        </w:rPr>
        <w:t>．为了探究“电流与电阻的关系”，小明用阻值不同的定值电阻、电压为</w:t>
      </w:r>
      <w:r w:rsidRPr="001C7816">
        <w:rPr>
          <w:rFonts w:hint="eastAsia"/>
        </w:rPr>
        <w:t>6</w:t>
      </w:r>
      <w:r w:rsidRPr="001C7816">
        <w:rPr>
          <w:rFonts w:hint="eastAsia"/>
        </w:rPr>
        <w:t>伏的电源、滑动变阻器</w:t>
      </w:r>
      <w:r w:rsidR="00070CE0">
        <w:rPr>
          <w:rFonts w:hint="eastAsia"/>
        </w:rPr>
        <w:t>(</w:t>
      </w:r>
      <w:r w:rsidRPr="001C7816">
        <w:rPr>
          <w:rFonts w:hint="eastAsia"/>
        </w:rPr>
        <w:t>20</w:t>
      </w:r>
      <w:r w:rsidRPr="001C7816">
        <w:rPr>
          <w:rFonts w:hint="eastAsia"/>
        </w:rPr>
        <w:t>Ω，</w:t>
      </w:r>
      <w:r w:rsidRPr="001C7816">
        <w:rPr>
          <w:rFonts w:hint="eastAsia"/>
        </w:rPr>
        <w:t>2.5A</w:t>
      </w:r>
      <w:r w:rsidR="00070CE0">
        <w:rPr>
          <w:rFonts w:hint="eastAsia"/>
        </w:rPr>
        <w:t>)</w:t>
      </w:r>
      <w:r w:rsidRPr="001C7816">
        <w:rPr>
          <w:rFonts w:hint="eastAsia"/>
        </w:rPr>
        <w:t>等器材按图甲方式连接电路，进行如下实验。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inline distT="0" distB="0" distL="0" distR="0" wp14:anchorId="3B8FD3AE" wp14:editId="17B89746">
            <wp:extent cx="5274310" cy="1394815"/>
            <wp:effectExtent l="0" t="0" r="2540" b="0"/>
            <wp:docPr id="5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9B29E3" w:rsidP="001C7816">
      <w:r w:rsidRPr="001C7816">
        <w:rPr>
          <w:rFonts w:hint="eastAsia"/>
        </w:rPr>
        <w:t>①将</w:t>
      </w:r>
      <w:r w:rsidRPr="001C7816">
        <w:rPr>
          <w:rFonts w:hint="eastAsia"/>
        </w:rPr>
        <w:t>4</w:t>
      </w:r>
      <w:r w:rsidRPr="001C7816">
        <w:rPr>
          <w:rFonts w:hint="eastAsia"/>
        </w:rPr>
        <w:t>欧的</w:t>
      </w:r>
      <w:r w:rsidRPr="001C7816">
        <w:rPr>
          <w:rFonts w:hint="eastAsia"/>
        </w:rPr>
        <w:t>R</w:t>
      </w:r>
      <w:r w:rsidRPr="001C7816">
        <w:rPr>
          <w:rFonts w:hint="eastAsia"/>
          <w:vertAlign w:val="subscript"/>
        </w:rPr>
        <w:t>1</w:t>
      </w:r>
      <w:r w:rsidRPr="001C7816">
        <w:rPr>
          <w:rFonts w:hint="eastAsia"/>
        </w:rPr>
        <w:t>接入电路，当电压表示数为</w:t>
      </w:r>
      <w:r w:rsidRPr="001C7816">
        <w:rPr>
          <w:rFonts w:hint="eastAsia"/>
        </w:rPr>
        <w:t>4</w:t>
      </w:r>
      <w:r w:rsidRPr="001C7816">
        <w:rPr>
          <w:rFonts w:hint="eastAsia"/>
        </w:rPr>
        <w:t>伏时，记录电流表的示数。</w:t>
      </w:r>
    </w:p>
    <w:p w:rsidR="001C7816" w:rsidRPr="001C7816" w:rsidRDefault="009B29E3" w:rsidP="001C7816">
      <w:r w:rsidRPr="001C7816">
        <w:rPr>
          <w:rFonts w:hint="eastAsia"/>
        </w:rPr>
        <w:t>②用</w:t>
      </w:r>
      <w:r w:rsidRPr="001C7816">
        <w:rPr>
          <w:rFonts w:hint="eastAsia"/>
        </w:rPr>
        <w:t>R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替换</w:t>
      </w:r>
      <w:r w:rsidRPr="001C7816">
        <w:rPr>
          <w:rFonts w:hint="eastAsia"/>
        </w:rPr>
        <w:t>R</w:t>
      </w:r>
      <w:r w:rsidRPr="001C7816">
        <w:rPr>
          <w:rFonts w:hint="eastAsia"/>
        </w:rPr>
        <w:t>，发现无论如何左右移动滑片</w:t>
      </w:r>
      <w:r w:rsidRPr="001C7816">
        <w:rPr>
          <w:rFonts w:hint="eastAsia"/>
        </w:rPr>
        <w:t>P</w:t>
      </w:r>
      <w:r w:rsidRPr="001C7816">
        <w:rPr>
          <w:rFonts w:hint="eastAsia"/>
        </w:rPr>
        <w:t>，电压表指针在</w:t>
      </w:r>
      <w:r w:rsidRPr="001C7816">
        <w:rPr>
          <w:rFonts w:hint="eastAsia"/>
        </w:rPr>
        <w:t>4</w:t>
      </w:r>
      <w:r w:rsidRPr="001C7816">
        <w:rPr>
          <w:rFonts w:hint="eastAsia"/>
        </w:rPr>
        <w:t>伏的刻度左右摆动，但无法准确指在</w:t>
      </w:r>
      <w:r w:rsidRPr="001C7816">
        <w:rPr>
          <w:rFonts w:hint="eastAsia"/>
        </w:rPr>
        <w:t>4</w:t>
      </w:r>
      <w:r w:rsidRPr="001C7816">
        <w:rPr>
          <w:rFonts w:hint="eastAsia"/>
        </w:rPr>
        <w:t>伏的刻度线上</w:t>
      </w:r>
    </w:p>
    <w:p w:rsidR="001C7816" w:rsidRPr="001C7816" w:rsidRDefault="009B29E3" w:rsidP="001C7816">
      <w:r w:rsidRPr="001C7816">
        <w:rPr>
          <w:rFonts w:hint="eastAsia"/>
        </w:rPr>
        <w:t>老师告知小明；滑动变阻器的线圈结构如图乙所示，因此无法连续改变接入电路的有效阻值，当定值电阻与滑动变阻器最大阻值相比过小时，会导致步骤②现象发生</w:t>
      </w:r>
    </w:p>
    <w:p w:rsidR="001C7816" w:rsidRPr="001C7816" w:rsidRDefault="009B29E3" w:rsidP="001C7816">
      <w:r w:rsidRPr="001C7816">
        <w:rPr>
          <w:rFonts w:hint="eastAsia"/>
        </w:rPr>
        <w:t>③用一根阻值为</w:t>
      </w:r>
      <w:r w:rsidRPr="001C7816">
        <w:rPr>
          <w:rFonts w:hint="eastAsia"/>
        </w:rPr>
        <w:t>0.5</w:t>
      </w:r>
      <w:r w:rsidRPr="001C7816">
        <w:rPr>
          <w:rFonts w:hint="eastAsia"/>
        </w:rPr>
        <w:t>欧的电阻丝制作一个可连续改变阻值的旋钮式变阻器，并按图丙方式接人电路，继续实验。通过调节滑片</w:t>
      </w:r>
      <w:r w:rsidRPr="001C7816">
        <w:rPr>
          <w:rFonts w:hint="eastAsia"/>
        </w:rPr>
        <w:t>P</w:t>
      </w:r>
      <w:r w:rsidRPr="001C7816">
        <w:rPr>
          <w:rFonts w:hint="eastAsia"/>
        </w:rPr>
        <w:t>和旋钮触片</w:t>
      </w:r>
      <w:r w:rsidRPr="001C7816">
        <w:rPr>
          <w:rFonts w:hint="eastAsia"/>
        </w:rPr>
        <w:t>Q</w:t>
      </w:r>
      <w:r w:rsidRPr="001C7816">
        <w:rPr>
          <w:rFonts w:hint="eastAsia"/>
        </w:rPr>
        <w:t>使电压表示数为</w:t>
      </w:r>
      <w:r w:rsidRPr="001C7816">
        <w:rPr>
          <w:rFonts w:hint="eastAsia"/>
        </w:rPr>
        <w:t>4</w:t>
      </w:r>
      <w:r w:rsidRPr="001C7816">
        <w:rPr>
          <w:rFonts w:hint="eastAsia"/>
        </w:rPr>
        <w:t>伏，此时电流表示数如图丁所示。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图丁中电流表的示数为</w:t>
      </w:r>
      <w:r w:rsidR="009B29E3" w:rsidRPr="001C7816">
        <w:rPr>
          <w:rFonts w:hint="eastAsia"/>
        </w:rPr>
        <w:t>_________</w:t>
      </w:r>
      <w:r w:rsidR="009B29E3" w:rsidRPr="001C7816">
        <w:rPr>
          <w:rFonts w:hint="eastAsia"/>
        </w:rPr>
        <w:t>安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步骤③中滑片</w:t>
      </w:r>
      <w:r w:rsidR="009B29E3" w:rsidRPr="001C7816">
        <w:rPr>
          <w:rFonts w:hint="eastAsia"/>
        </w:rPr>
        <w:t>P</w:t>
      </w:r>
      <w:r w:rsidR="009B29E3" w:rsidRPr="001C7816">
        <w:rPr>
          <w:rFonts w:hint="eastAsia"/>
        </w:rPr>
        <w:t>和旋钮触片</w:t>
      </w:r>
      <w:r w:rsidR="009B29E3" w:rsidRPr="001C7816">
        <w:rPr>
          <w:rFonts w:hint="eastAsia"/>
        </w:rPr>
        <w:t>Q</w:t>
      </w:r>
      <w:r w:rsidR="009B29E3" w:rsidRPr="001C7816">
        <w:rPr>
          <w:rFonts w:hint="eastAsia"/>
        </w:rPr>
        <w:t>处在如图丙所示的位置时，电压表示数略超过</w:t>
      </w:r>
      <w:r w:rsidR="009B29E3" w:rsidRPr="001C7816">
        <w:rPr>
          <w:rFonts w:hint="eastAsia"/>
        </w:rPr>
        <w:t>4</w:t>
      </w:r>
      <w:r w:rsidR="009B29E3" w:rsidRPr="001C7816">
        <w:rPr>
          <w:rFonts w:hint="eastAsia"/>
        </w:rPr>
        <w:t>伏，则小明应如何调节滑片</w:t>
      </w:r>
      <w:r w:rsidR="009B29E3" w:rsidRPr="001C7816">
        <w:rPr>
          <w:rFonts w:hint="eastAsia"/>
        </w:rPr>
        <w:t>P</w:t>
      </w:r>
      <w:r w:rsidR="009B29E3" w:rsidRPr="001C7816">
        <w:rPr>
          <w:rFonts w:hint="eastAsia"/>
        </w:rPr>
        <w:t>和旋钮触片</w:t>
      </w:r>
      <w:r w:rsidR="009B29E3" w:rsidRPr="001C7816">
        <w:rPr>
          <w:rFonts w:hint="eastAsia"/>
        </w:rPr>
        <w:t>Q</w:t>
      </w:r>
      <w:r w:rsidR="009B29E3" w:rsidRPr="001C7816">
        <w:rPr>
          <w:rFonts w:hint="eastAsia"/>
        </w:rPr>
        <w:t>，使电压表示数为</w:t>
      </w:r>
      <w:r w:rsidR="009B29E3" w:rsidRPr="001C7816">
        <w:rPr>
          <w:rFonts w:hint="eastAsia"/>
        </w:rPr>
        <w:t>4</w:t>
      </w:r>
      <w:r w:rsidR="009B29E3" w:rsidRPr="001C7816">
        <w:rPr>
          <w:rFonts w:hint="eastAsia"/>
        </w:rPr>
        <w:t>伏？</w:t>
      </w:r>
      <w:r w:rsidR="009B29E3" w:rsidRPr="001C7816">
        <w:rPr>
          <w:rFonts w:hint="eastAsia"/>
        </w:rPr>
        <w:t>_______________________</w:t>
      </w:r>
      <w:r w:rsidR="009B29E3"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</w:rPr>
        <w:t>3</w:t>
      </w:r>
      <w:r w:rsidR="00070CE0">
        <w:rPr>
          <w:rFonts w:hint="eastAsia"/>
        </w:rPr>
        <w:t>)</w:t>
      </w:r>
      <w:r w:rsidRPr="001C7816">
        <w:rPr>
          <w:rFonts w:hint="eastAsia"/>
        </w:rPr>
        <w:t>小明利用图甲电路继续他的探究实验，仍保持定值电阻两端的电压为</w:t>
      </w:r>
      <w:r w:rsidRPr="001C7816">
        <w:rPr>
          <w:rFonts w:hint="eastAsia"/>
        </w:rPr>
        <w:t>4</w:t>
      </w:r>
      <w:r w:rsidRPr="001C7816">
        <w:rPr>
          <w:rFonts w:hint="eastAsia"/>
        </w:rPr>
        <w:t>伏，则下列定值电阻可用来替换</w:t>
      </w:r>
      <w:r w:rsidRPr="001C7816">
        <w:rPr>
          <w:rFonts w:hint="eastAsia"/>
        </w:rPr>
        <w:t>R1</w:t>
      </w:r>
      <w:r w:rsidRPr="001C7816">
        <w:rPr>
          <w:rFonts w:hint="eastAsia"/>
        </w:rPr>
        <w:t>进行实验的有</w:t>
      </w:r>
      <w:r w:rsidRPr="001C7816">
        <w:rPr>
          <w:rFonts w:hint="eastAsia"/>
        </w:rPr>
        <w:t>______________</w:t>
      </w:r>
      <w:r w:rsidR="00070CE0">
        <w:rPr>
          <w:rFonts w:hint="eastAsia"/>
        </w:rPr>
        <w:t>(</w:t>
      </w:r>
      <w:r w:rsidRPr="001C7816">
        <w:rPr>
          <w:rFonts w:hint="eastAsia"/>
        </w:rPr>
        <w:t>可多选</w:t>
      </w:r>
      <w:r w:rsidR="00070CE0">
        <w:rPr>
          <w:rFonts w:hint="eastAsia"/>
        </w:rPr>
        <w:t>)</w:t>
      </w:r>
      <w:r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</w:rPr>
        <w:t>A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15</w:t>
      </w:r>
      <w:r w:rsidRPr="001C7816">
        <w:rPr>
          <w:rFonts w:hint="eastAsia"/>
        </w:rPr>
        <w:t>欧</w:t>
      </w:r>
      <w:r w:rsidRPr="001C7816">
        <w:rPr>
          <w:rFonts w:hint="eastAsia"/>
        </w:rPr>
        <w:t xml:space="preserve">        B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25</w:t>
      </w:r>
      <w:r w:rsidRPr="001C7816">
        <w:rPr>
          <w:rFonts w:hint="eastAsia"/>
        </w:rPr>
        <w:t>欧</w:t>
      </w:r>
      <w:r w:rsidRPr="001C7816">
        <w:rPr>
          <w:rFonts w:hint="eastAsia"/>
        </w:rPr>
        <w:t xml:space="preserve">      C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35</w:t>
      </w:r>
      <w:r w:rsidRPr="001C7816">
        <w:rPr>
          <w:rFonts w:hint="eastAsia"/>
        </w:rPr>
        <w:t>欧</w:t>
      </w:r>
      <w:r w:rsidRPr="001C7816">
        <w:rPr>
          <w:rFonts w:hint="eastAsia"/>
        </w:rPr>
        <w:t xml:space="preserve">        D</w:t>
      </w:r>
      <w:r w:rsidRPr="001C7816">
        <w:rPr>
          <w:rFonts w:hint="eastAsia"/>
        </w:rPr>
        <w:t>．</w:t>
      </w:r>
      <w:r w:rsidRPr="001C7816">
        <w:rPr>
          <w:rFonts w:hint="eastAsia"/>
        </w:rPr>
        <w:t>45</w:t>
      </w:r>
      <w:r w:rsidRPr="001C7816">
        <w:rPr>
          <w:rFonts w:hint="eastAsia"/>
        </w:rPr>
        <w:t>欧</w:t>
      </w:r>
    </w:p>
    <w:p w:rsidR="001C7816" w:rsidRPr="001C7816" w:rsidRDefault="009B29E3" w:rsidP="001C7816">
      <w:r w:rsidRPr="001C7816">
        <w:rPr>
          <w:rFonts w:hint="eastAsia"/>
        </w:rPr>
        <w:t>27</w:t>
      </w:r>
      <w:r>
        <w:rPr>
          <w:rFonts w:hint="eastAsia"/>
        </w:rPr>
        <w:t>．</w:t>
      </w:r>
      <w:r w:rsidRPr="001C7816">
        <w:rPr>
          <w:rFonts w:hint="eastAsia"/>
        </w:rPr>
        <w:t>小明发现某植物园在阴雨天时会用红光和蓝光对植物进行照射，他认为阴雨天分别用这两种单色光照射植物都会促进光合作用，于是设计实验进行研究。</w:t>
      </w:r>
    </w:p>
    <w:p w:rsidR="001C7816" w:rsidRPr="001C7816" w:rsidRDefault="00070CE0" w:rsidP="001C7816">
      <w:pPr>
        <w:rPr>
          <w:iCs/>
        </w:rPr>
      </w:pPr>
      <w:r>
        <w:rPr>
          <w:rFonts w:hint="eastAsia"/>
          <w:iCs/>
        </w:rPr>
        <w:t>(</w:t>
      </w:r>
      <w:r w:rsidR="009B29E3" w:rsidRPr="001C7816">
        <w:rPr>
          <w:iCs/>
        </w:rPr>
        <w:t>1</w:t>
      </w:r>
      <w:r>
        <w:rPr>
          <w:rFonts w:hint="eastAsia"/>
          <w:iCs/>
        </w:rPr>
        <w:t>)</w:t>
      </w:r>
      <w:r w:rsidR="009B29E3" w:rsidRPr="001C7816">
        <w:rPr>
          <w:rFonts w:hint="eastAsia"/>
          <w:iCs/>
        </w:rPr>
        <w:t>植物光合作用强弱可以用释放氧气的速度进行比较，也可以用</w:t>
      </w:r>
      <w:r w:rsidR="009B29E3" w:rsidRPr="001C7816">
        <w:rPr>
          <w:rFonts w:hint="eastAsia"/>
          <w:iCs/>
        </w:rPr>
        <w:t>________</w:t>
      </w:r>
      <w:r w:rsidR="009B29E3" w:rsidRPr="001C7816">
        <w:rPr>
          <w:rFonts w:hint="eastAsia"/>
          <w:iCs/>
        </w:rPr>
        <w:t>进行比较。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请利用下列器材帮助小明设计实验步骤：</w:t>
      </w:r>
    </w:p>
    <w:p w:rsidR="001C7816" w:rsidRPr="001C7816" w:rsidRDefault="009B29E3" w:rsidP="001C7816">
      <w:r w:rsidRPr="001C7816">
        <w:rPr>
          <w:rFonts w:hint="eastAsia"/>
        </w:rPr>
        <w:t>实验器材：</w:t>
      </w:r>
      <w:r w:rsidRPr="001C7816">
        <w:rPr>
          <w:rFonts w:hint="eastAsia"/>
        </w:rPr>
        <w:t>500</w:t>
      </w:r>
      <w:r w:rsidRPr="001C7816">
        <w:rPr>
          <w:rFonts w:hint="eastAsia"/>
        </w:rPr>
        <w:t>毫升的烧杯、漏斗、</w:t>
      </w:r>
      <w:r w:rsidRPr="001C7816">
        <w:rPr>
          <w:rFonts w:hint="eastAsia"/>
        </w:rPr>
        <w:t>50</w:t>
      </w:r>
      <w:r w:rsidRPr="001C7816">
        <w:rPr>
          <w:rFonts w:hint="eastAsia"/>
        </w:rPr>
        <w:t>毫升的量筒各若干；新鲜金鱼藻</w:t>
      </w:r>
      <w:r w:rsidR="00070CE0">
        <w:rPr>
          <w:rFonts w:hint="eastAsia"/>
        </w:rPr>
        <w:t>(</w:t>
      </w:r>
      <w:r w:rsidRPr="001C7816">
        <w:rPr>
          <w:rFonts w:hint="eastAsia"/>
        </w:rPr>
        <w:t>水生植物</w:t>
      </w:r>
      <w:r w:rsidR="00070CE0">
        <w:rPr>
          <w:rFonts w:hint="eastAsia"/>
        </w:rPr>
        <w:t>)</w:t>
      </w:r>
      <w:r w:rsidRPr="001C7816">
        <w:rPr>
          <w:rFonts w:hint="eastAsia"/>
        </w:rPr>
        <w:t>若干：清水；功率相同的红光灯、蓝光灯各一只；天平；刻度尺；计时器。</w:t>
      </w:r>
    </w:p>
    <w:p w:rsidR="001C7816" w:rsidRPr="001C7816" w:rsidRDefault="009B29E3" w:rsidP="001C7816">
      <w:r w:rsidRPr="001C7816">
        <w:rPr>
          <w:rFonts w:hint="eastAsia"/>
        </w:rPr>
        <w:t>_____________________________________________________________________</w:t>
      </w:r>
    </w:p>
    <w:p w:rsidR="001C7816" w:rsidRPr="001C7816" w:rsidRDefault="009B29E3" w:rsidP="001C7816">
      <w:r w:rsidRPr="001C7816">
        <w:rPr>
          <w:rFonts w:hint="eastAsia"/>
        </w:rPr>
        <w:t>______________________________________________________________________</w:t>
      </w:r>
    </w:p>
    <w:p w:rsidR="001C7816" w:rsidRPr="001C7816" w:rsidRDefault="009B29E3" w:rsidP="001C7816">
      <w:r w:rsidRPr="001C7816">
        <w:rPr>
          <w:rFonts w:hint="eastAsia"/>
        </w:rPr>
        <w:t>_______________________________________________________________________</w:t>
      </w:r>
    </w:p>
    <w:p w:rsidR="001C7816" w:rsidRPr="001C7816" w:rsidRDefault="009B29E3" w:rsidP="001C7816">
      <w:pPr>
        <w:rPr>
          <w:b/>
        </w:rPr>
      </w:pPr>
      <w:r w:rsidRPr="001C7816">
        <w:rPr>
          <w:rFonts w:hint="eastAsia"/>
          <w:b/>
        </w:rPr>
        <w:t>四、解答题</w:t>
      </w:r>
      <w:r w:rsidR="00070CE0">
        <w:rPr>
          <w:rFonts w:hint="eastAsia"/>
          <w:b/>
        </w:rPr>
        <w:t>(</w:t>
      </w:r>
      <w:r w:rsidRPr="001C7816">
        <w:rPr>
          <w:rFonts w:hint="eastAsia"/>
          <w:b/>
        </w:rPr>
        <w:t>本题有</w:t>
      </w:r>
      <w:r w:rsidRPr="001C7816">
        <w:rPr>
          <w:rFonts w:hint="eastAsia"/>
          <w:b/>
        </w:rPr>
        <w:t>6</w:t>
      </w:r>
      <w:r w:rsidRPr="001C7816">
        <w:rPr>
          <w:rFonts w:hint="eastAsia"/>
          <w:b/>
        </w:rPr>
        <w:t>小题，第</w:t>
      </w:r>
      <w:r w:rsidRPr="001C7816">
        <w:rPr>
          <w:rFonts w:hint="eastAsia"/>
          <w:b/>
        </w:rPr>
        <w:t>28</w:t>
      </w:r>
      <w:r w:rsidRPr="001C7816">
        <w:rPr>
          <w:rFonts w:hint="eastAsia"/>
          <w:b/>
        </w:rPr>
        <w:t>题</w:t>
      </w:r>
      <w:r w:rsidRPr="001C7816">
        <w:rPr>
          <w:rFonts w:hint="eastAsia"/>
          <w:b/>
        </w:rPr>
        <w:t>6</w:t>
      </w:r>
      <w:r w:rsidRPr="001C7816">
        <w:rPr>
          <w:rFonts w:hint="eastAsia"/>
          <w:b/>
        </w:rPr>
        <w:t>分，第</w:t>
      </w:r>
      <w:r w:rsidRPr="001C7816">
        <w:rPr>
          <w:rFonts w:hint="eastAsia"/>
          <w:b/>
        </w:rPr>
        <w:t>29</w:t>
      </w:r>
      <w:r w:rsidRPr="001C7816">
        <w:rPr>
          <w:rFonts w:hint="eastAsia"/>
          <w:b/>
        </w:rPr>
        <w:t>题</w:t>
      </w:r>
      <w:r w:rsidRPr="001C7816">
        <w:rPr>
          <w:rFonts w:hint="eastAsia"/>
          <w:b/>
        </w:rPr>
        <w:t>6</w:t>
      </w:r>
      <w:r w:rsidRPr="001C7816">
        <w:rPr>
          <w:rFonts w:hint="eastAsia"/>
          <w:b/>
        </w:rPr>
        <w:t>分，第</w:t>
      </w:r>
      <w:r w:rsidRPr="001C7816">
        <w:rPr>
          <w:rFonts w:hint="eastAsia"/>
          <w:b/>
        </w:rPr>
        <w:t>30</w:t>
      </w:r>
      <w:r w:rsidRPr="001C7816">
        <w:rPr>
          <w:rFonts w:hint="eastAsia"/>
          <w:b/>
        </w:rPr>
        <w:t>题</w:t>
      </w:r>
      <w:r w:rsidRPr="001C7816">
        <w:rPr>
          <w:rFonts w:hint="eastAsia"/>
          <w:b/>
        </w:rPr>
        <w:t>5</w:t>
      </w:r>
      <w:r w:rsidRPr="001C7816">
        <w:rPr>
          <w:rFonts w:hint="eastAsia"/>
          <w:b/>
        </w:rPr>
        <w:t>分，第</w:t>
      </w:r>
      <w:r w:rsidRPr="001C7816">
        <w:rPr>
          <w:rFonts w:hint="eastAsia"/>
          <w:b/>
        </w:rPr>
        <w:t>31</w:t>
      </w:r>
      <w:r w:rsidRPr="001C7816">
        <w:rPr>
          <w:rFonts w:hint="eastAsia"/>
          <w:b/>
        </w:rPr>
        <w:t>通</w:t>
      </w:r>
      <w:r w:rsidRPr="001C7816">
        <w:rPr>
          <w:rFonts w:hint="eastAsia"/>
          <w:b/>
        </w:rPr>
        <w:t>10</w:t>
      </w:r>
      <w:r w:rsidRPr="001C7816">
        <w:rPr>
          <w:rFonts w:hint="eastAsia"/>
          <w:b/>
        </w:rPr>
        <w:t>分，第</w:t>
      </w:r>
      <w:r w:rsidRPr="001C7816">
        <w:rPr>
          <w:rFonts w:hint="eastAsia"/>
          <w:b/>
        </w:rPr>
        <w:t>32</w:t>
      </w:r>
      <w:r w:rsidRPr="001C7816">
        <w:rPr>
          <w:rFonts w:hint="eastAsia"/>
          <w:b/>
        </w:rPr>
        <w:t>题</w:t>
      </w:r>
      <w:r w:rsidRPr="001C7816">
        <w:rPr>
          <w:rFonts w:hint="eastAsia"/>
          <w:b/>
        </w:rPr>
        <w:t>8</w:t>
      </w:r>
      <w:r w:rsidRPr="001C7816">
        <w:rPr>
          <w:rFonts w:hint="eastAsia"/>
          <w:b/>
        </w:rPr>
        <w:t>分，第</w:t>
      </w:r>
      <w:r w:rsidRPr="001C7816">
        <w:rPr>
          <w:rFonts w:hint="eastAsia"/>
          <w:b/>
        </w:rPr>
        <w:t>33</w:t>
      </w:r>
      <w:r w:rsidRPr="001C7816">
        <w:rPr>
          <w:rFonts w:hint="eastAsia"/>
          <w:b/>
        </w:rPr>
        <w:t>题</w:t>
      </w:r>
      <w:r w:rsidRPr="001C7816">
        <w:rPr>
          <w:rFonts w:hint="eastAsia"/>
          <w:b/>
        </w:rPr>
        <w:t>9</w:t>
      </w:r>
      <w:r w:rsidRPr="001C7816">
        <w:rPr>
          <w:rFonts w:hint="eastAsia"/>
          <w:b/>
        </w:rPr>
        <w:t>分，共</w:t>
      </w:r>
      <w:r w:rsidRPr="001C7816">
        <w:rPr>
          <w:rFonts w:hint="eastAsia"/>
          <w:b/>
        </w:rPr>
        <w:t>44</w:t>
      </w:r>
      <w:r w:rsidRPr="001C7816">
        <w:rPr>
          <w:rFonts w:hint="eastAsia"/>
          <w:b/>
        </w:rPr>
        <w:t>分</w:t>
      </w:r>
      <w:r w:rsidR="00070CE0">
        <w:rPr>
          <w:rFonts w:hint="eastAsia"/>
          <w:b/>
        </w:rPr>
        <w:t>)</w:t>
      </w:r>
    </w:p>
    <w:p w:rsidR="001C7816" w:rsidRPr="001C7816" w:rsidRDefault="009B29E3" w:rsidP="001C7816">
      <w:r w:rsidRPr="001C7816">
        <w:rPr>
          <w:rFonts w:hint="eastAsia"/>
        </w:rPr>
        <w:t xml:space="preserve">28. </w:t>
      </w:r>
      <w:r w:rsidRPr="001C7816">
        <w:rPr>
          <w:rFonts w:hint="eastAsia"/>
        </w:rPr>
        <w:t>图甲为某生态系统的组成示意图</w:t>
      </w:r>
      <w:r w:rsidR="00070CE0">
        <w:rPr>
          <w:rFonts w:hint="eastAsia"/>
        </w:rPr>
        <w:t>(</w:t>
      </w:r>
      <w:r w:rsidRPr="001C7816">
        <w:rPr>
          <w:rFonts w:hint="eastAsia"/>
        </w:rPr>
        <w:t>只画出部分生物</w:t>
      </w:r>
      <w:r w:rsidR="00070CE0">
        <w:rPr>
          <w:rFonts w:hint="eastAsia"/>
        </w:rPr>
        <w:t>)</w:t>
      </w:r>
      <w:r w:rsidRPr="001C7816">
        <w:rPr>
          <w:rFonts w:hint="eastAsia"/>
        </w:rPr>
        <w:t>，图乙为该生态系统的能量流动和物</w:t>
      </w:r>
      <w:r w:rsidRPr="001C7816">
        <w:rPr>
          <w:rFonts w:hint="eastAsia"/>
        </w:rPr>
        <w:lastRenderedPageBreak/>
        <w:t>质循环示意图。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inline distT="0" distB="0" distL="0" distR="0" wp14:anchorId="1F9022D6" wp14:editId="77952D60">
            <wp:extent cx="4524209" cy="2107307"/>
            <wp:effectExtent l="0" t="0" r="0" b="762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713" cy="2108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据图甲，写出该生态系统中的一条食物链</w:t>
      </w:r>
      <w:r w:rsidR="009B29E3" w:rsidRPr="001C7816">
        <w:rPr>
          <w:rFonts w:hint="eastAsia"/>
        </w:rPr>
        <w:t>____________________________________</w:t>
      </w:r>
      <w:r w:rsidR="009B29E3"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30FAC093" wp14:editId="1EBA9541">
            <wp:simplePos x="0" y="0"/>
            <wp:positionH relativeFrom="column">
              <wp:posOffset>4666615</wp:posOffset>
            </wp:positionH>
            <wp:positionV relativeFrom="paragraph">
              <wp:posOffset>374015</wp:posOffset>
            </wp:positionV>
            <wp:extent cx="911860" cy="1134110"/>
            <wp:effectExtent l="0" t="0" r="2540" b="8890"/>
            <wp:wrapSquare wrapText="bothSides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CE0">
        <w:rPr>
          <w:rFonts w:hint="eastAsia"/>
        </w:rPr>
        <w:t>(</w:t>
      </w:r>
      <w:r w:rsidRPr="001C7816">
        <w:rPr>
          <w:rFonts w:hint="eastAsia"/>
        </w:rPr>
        <w:t>2</w:t>
      </w:r>
      <w:r w:rsidR="00070CE0">
        <w:rPr>
          <w:rFonts w:hint="eastAsia"/>
        </w:rPr>
        <w:t>)</w:t>
      </w:r>
      <w:r w:rsidRPr="001C7816">
        <w:rPr>
          <w:rFonts w:hint="eastAsia"/>
        </w:rPr>
        <w:t>能量在生物群落中主要以化学能的形式流动。图乙中可表示化学能从蛇流入微生物的是</w:t>
      </w:r>
      <w:r w:rsidRPr="001C7816">
        <w:rPr>
          <w:rFonts w:hint="eastAsia"/>
        </w:rPr>
        <w:t>______________________</w:t>
      </w:r>
      <w:r w:rsidR="00070CE0">
        <w:rPr>
          <w:rFonts w:hint="eastAsia"/>
        </w:rPr>
        <w:t>(</w:t>
      </w:r>
      <w:r w:rsidRPr="001C7816">
        <w:rPr>
          <w:rFonts w:hint="eastAsia"/>
        </w:rPr>
        <w:t>填数字序号</w:t>
      </w:r>
      <w:r w:rsidR="00070CE0">
        <w:rPr>
          <w:rFonts w:hint="eastAsia"/>
        </w:rPr>
        <w:t>)</w:t>
      </w:r>
      <w:r w:rsidRPr="001C7816">
        <w:rPr>
          <w:rFonts w:hint="eastAsia"/>
        </w:rPr>
        <w:t>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3</w:t>
      </w:r>
      <w:r>
        <w:rPr>
          <w:rFonts w:hint="eastAsia"/>
        </w:rPr>
        <w:t>)</w:t>
      </w:r>
      <w:r w:rsidR="009B29E3" w:rsidRPr="001C7816">
        <w:rPr>
          <w:rFonts w:hint="eastAsia"/>
        </w:rPr>
        <w:t>碳元素是以化合物的形式在自然界中循环的。图乙中可表示二氧化碳从无机环境进入生物群落的途径是</w:t>
      </w:r>
      <w:r w:rsidR="009B29E3" w:rsidRPr="001C7816">
        <w:rPr>
          <w:rFonts w:hint="eastAsia"/>
        </w:rPr>
        <w:t>______________________</w:t>
      </w:r>
      <w:r>
        <w:rPr>
          <w:rFonts w:hint="eastAsia"/>
        </w:rPr>
        <w:t>(</w:t>
      </w:r>
      <w:r w:rsidR="009B29E3" w:rsidRPr="001C7816">
        <w:rPr>
          <w:rFonts w:hint="eastAsia"/>
        </w:rPr>
        <w:t>填数字序号</w:t>
      </w:r>
      <w:r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</w:rPr>
        <w:t>29</w:t>
      </w:r>
      <w:r w:rsidRPr="001C7816">
        <w:rPr>
          <w:rFonts w:hint="eastAsia"/>
        </w:rPr>
        <w:t>．海螵蛸是一味中药，其主要成分是碳酸钙，某同学利用如图装置测定其中碳酸钙的含量。</w:t>
      </w:r>
    </w:p>
    <w:p w:rsidR="001C7816" w:rsidRPr="001C7816" w:rsidRDefault="009B29E3" w:rsidP="001C7816">
      <w:r w:rsidRPr="001C7816">
        <w:rPr>
          <w:rFonts w:hint="eastAsia"/>
        </w:rPr>
        <w:t>在锥形瓶中加入质量为</w:t>
      </w:r>
      <w:r w:rsidRPr="001C7816">
        <w:rPr>
          <w:rFonts w:hint="eastAsia"/>
        </w:rPr>
        <w:t>m</w:t>
      </w:r>
      <w:r w:rsidRPr="001C7816">
        <w:rPr>
          <w:rFonts w:hint="eastAsia"/>
        </w:rPr>
        <w:t>的海螺蛸粉末，向分液漏斗中加入稀盐酸。在烧杯中加入足量氢氧化钠溶液，并称量烧杯及氢氧化钠溶液总质量</w:t>
      </w:r>
      <w:r w:rsidRPr="001C7816">
        <w:t>m</w:t>
      </w:r>
      <w:r w:rsidRPr="001C7816">
        <w:rPr>
          <w:vertAlign w:val="subscript"/>
        </w:rPr>
        <w:t xml:space="preserve"> 1</w:t>
      </w:r>
      <w:r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</w:rPr>
        <w:t>②先打开止水夹，再打开分液斗活塞，滴加盐酸并及时关闭活塞。完全反应后，</w:t>
      </w:r>
    </w:p>
    <w:p w:rsidR="001C7816" w:rsidRPr="001C7816" w:rsidRDefault="009B29E3" w:rsidP="001C7816">
      <w:r w:rsidRPr="001C7816">
        <w:rPr>
          <w:rFonts w:hint="eastAsia"/>
        </w:rPr>
        <w:t>再次称量烧杯及其中液体的总质量</w:t>
      </w:r>
      <w:r w:rsidRPr="001C7816">
        <w:rPr>
          <w:rFonts w:hint="eastAsia"/>
        </w:rPr>
        <w:t>m</w:t>
      </w:r>
      <w:r w:rsidRPr="001C7816">
        <w:rPr>
          <w:rFonts w:hint="eastAsia"/>
          <w:vertAlign w:val="subscript"/>
        </w:rPr>
        <w:t>2</w:t>
      </w:r>
    </w:p>
    <w:p w:rsidR="001C7816" w:rsidRPr="001C7816" w:rsidRDefault="009B29E3" w:rsidP="001C7816">
      <w:r w:rsidRPr="001C7816">
        <w:rPr>
          <w:rFonts w:hint="eastAsia"/>
        </w:rPr>
        <w:t>③利用</w:t>
      </w:r>
      <w:r w:rsidRPr="001C7816">
        <w:rPr>
          <w:rFonts w:hint="eastAsia"/>
        </w:rPr>
        <w:t>m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与</w:t>
      </w:r>
      <w:r w:rsidRPr="001C7816">
        <w:rPr>
          <w:rFonts w:hint="eastAsia"/>
        </w:rPr>
        <w:t>m</w:t>
      </w:r>
      <w:r w:rsidRPr="001C7816">
        <w:rPr>
          <w:rFonts w:hint="eastAsia"/>
          <w:vertAlign w:val="subscript"/>
        </w:rPr>
        <w:t>1</w:t>
      </w:r>
      <w:r w:rsidRPr="001C7816">
        <w:rPr>
          <w:rFonts w:hint="eastAsia"/>
        </w:rPr>
        <w:t>的差值，即反应生成的二氧化碳质量，再计算海螵蛸中碳酸钙的含量。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海螵蛸有治疗胃酸过多、能为骨质发育提供重要元素的功效，其原因是</w:t>
      </w:r>
      <w:r w:rsidR="009B29E3" w:rsidRPr="001C7816">
        <w:rPr>
          <w:rFonts w:hint="eastAsia"/>
        </w:rPr>
        <w:t>_______________</w:t>
      </w:r>
      <w:r w:rsidR="009B29E3" w:rsidRPr="001C7816">
        <w:rPr>
          <w:rFonts w:hint="eastAsia"/>
        </w:rPr>
        <w:t>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实验前要检查装置的气密性，方法是：用止水夹夹住橡胶管，往分液漏斗中加入适量水，打开分液漏斗的活塞，观察到</w:t>
      </w:r>
      <w:r w:rsidR="009B29E3" w:rsidRPr="001C7816">
        <w:rPr>
          <w:rFonts w:hint="eastAsia"/>
        </w:rPr>
        <w:t>_____________</w:t>
      </w:r>
      <w:r w:rsidR="009B29E3" w:rsidRPr="001C7816">
        <w:rPr>
          <w:rFonts w:hint="eastAsia"/>
        </w:rPr>
        <w:t>，说明装置气密性良好。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3</w:t>
      </w:r>
      <w:r>
        <w:rPr>
          <w:rFonts w:hint="eastAsia"/>
        </w:rPr>
        <w:t>)</w:t>
      </w:r>
      <w:r w:rsidR="009B29E3" w:rsidRPr="001C7816">
        <w:rPr>
          <w:rFonts w:hint="eastAsia"/>
        </w:rPr>
        <w:t>下列情况会致海螵蛸中碳酸钙质量分数测量值偏小的是</w:t>
      </w:r>
      <w:r w:rsidR="009B29E3" w:rsidRPr="001C7816">
        <w:rPr>
          <w:rFonts w:hint="eastAsia"/>
        </w:rPr>
        <w:t>_________</w:t>
      </w:r>
      <w:r>
        <w:rPr>
          <w:rFonts w:hint="eastAsia"/>
        </w:rPr>
        <w:t>(</w:t>
      </w:r>
      <w:r w:rsidR="009B29E3" w:rsidRPr="001C7816">
        <w:rPr>
          <w:rFonts w:hint="eastAsia"/>
        </w:rPr>
        <w:t>可多选</w:t>
      </w:r>
      <w:r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</w:rPr>
        <w:t>A</w:t>
      </w:r>
      <w:r w:rsidRPr="001C7816">
        <w:rPr>
          <w:rFonts w:hint="eastAsia"/>
        </w:rPr>
        <w:t>．海螵蛸中滴加盐酸过量</w:t>
      </w:r>
    </w:p>
    <w:p w:rsidR="001C7816" w:rsidRPr="001C7816" w:rsidRDefault="009B29E3" w:rsidP="001C7816">
      <w:r w:rsidRPr="001C7816">
        <w:rPr>
          <w:rFonts w:hint="eastAsia"/>
        </w:rPr>
        <w:t>B</w:t>
      </w:r>
      <w:r w:rsidRPr="001C7816">
        <w:rPr>
          <w:rFonts w:hint="eastAsia"/>
        </w:rPr>
        <w:t>．锥形瓶内部分水蒸气随二氧化碳逸出</w:t>
      </w:r>
    </w:p>
    <w:p w:rsidR="001C7816" w:rsidRPr="001C7816" w:rsidRDefault="009B29E3" w:rsidP="001C7816">
      <w:r w:rsidRPr="001C7816">
        <w:rPr>
          <w:rFonts w:hint="eastAsia"/>
        </w:rPr>
        <w:t>C</w:t>
      </w:r>
      <w:r w:rsidRPr="001C7816">
        <w:rPr>
          <w:rFonts w:hint="eastAsia"/>
        </w:rPr>
        <w:t>．反应结東后，锥形瓶内有二氧化碳残留</w:t>
      </w:r>
    </w:p>
    <w:p w:rsidR="001C7816" w:rsidRPr="001C7816" w:rsidRDefault="009B29E3" w:rsidP="001C7816">
      <w:r w:rsidRPr="001C7816">
        <w:rPr>
          <w:rFonts w:hint="eastAsia"/>
        </w:rPr>
        <w:t>D</w:t>
      </w:r>
      <w:r w:rsidRPr="001C7816">
        <w:rPr>
          <w:rFonts w:hint="eastAsia"/>
        </w:rPr>
        <w:t>．反应速度过快，大量气泡从氢氧化钠溶液中出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76FCADE2" wp14:editId="56A7BE0C">
            <wp:simplePos x="0" y="0"/>
            <wp:positionH relativeFrom="column">
              <wp:posOffset>3289493</wp:posOffset>
            </wp:positionH>
            <wp:positionV relativeFrom="paragraph">
              <wp:posOffset>118994</wp:posOffset>
            </wp:positionV>
            <wp:extent cx="2073275" cy="1307465"/>
            <wp:effectExtent l="0" t="0" r="3175" b="6985"/>
            <wp:wrapSquare wrapText="bothSides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grayscl/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30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7816">
        <w:rPr>
          <w:rFonts w:hint="eastAsia"/>
        </w:rPr>
        <w:t>30.</w:t>
      </w:r>
      <w:r w:rsidRPr="001C7816">
        <w:rPr>
          <w:rFonts w:hint="eastAsia"/>
        </w:rPr>
        <w:t>人体在不同的外界环境中，对热的感觉有不同的程度，散热越困难时往往会感觉到越热，人的热感与气温、相对湿度的关系如图所示。</w:t>
      </w:r>
    </w:p>
    <w:p w:rsidR="001C7816" w:rsidRPr="001C7816" w:rsidRDefault="009B29E3" w:rsidP="001C7816">
      <w:r w:rsidRPr="001C7816">
        <w:rPr>
          <w:rFonts w:hint="eastAsia"/>
        </w:rPr>
        <w:t>据图判断，在</w:t>
      </w:r>
      <w:r w:rsidRPr="001C7816">
        <w:rPr>
          <w:rFonts w:hint="eastAsia"/>
        </w:rPr>
        <w:t>25</w:t>
      </w:r>
      <w:r w:rsidRPr="001C7816">
        <w:rPr>
          <w:rFonts w:hint="eastAsia"/>
        </w:rPr>
        <w:t>℃和</w:t>
      </w:r>
      <w:r w:rsidRPr="001C7816">
        <w:rPr>
          <w:rFonts w:hint="eastAsia"/>
        </w:rPr>
        <w:t>35</w:t>
      </w:r>
      <w:r w:rsidRPr="001C7816">
        <w:rPr>
          <w:rFonts w:hint="eastAsia"/>
        </w:rPr>
        <w:t>℃时，哪种气温下相对湿度对人体的热感影响较大？并综合运用所学知识对这两种温度时，相对湿度对人体的热感影响情况作出解释。</w:t>
      </w:r>
    </w:p>
    <w:p w:rsidR="001C7816" w:rsidRPr="001C7816" w:rsidRDefault="00070CE0" w:rsidP="001C7816"/>
    <w:p w:rsidR="001C7816" w:rsidRPr="001C7816" w:rsidRDefault="00070CE0" w:rsidP="001C7816"/>
    <w:p w:rsidR="001C7816" w:rsidRPr="001C7816" w:rsidRDefault="00070CE0" w:rsidP="001C7816"/>
    <w:p w:rsidR="001C7816" w:rsidRPr="001C7816" w:rsidRDefault="009B29E3" w:rsidP="001C7816">
      <w:r w:rsidRPr="001C7816">
        <w:rPr>
          <w:rFonts w:hint="eastAsia"/>
        </w:rPr>
        <w:t>31</w:t>
      </w:r>
      <w:r w:rsidRPr="001C7816">
        <w:rPr>
          <w:rFonts w:hint="eastAsia"/>
        </w:rPr>
        <w:t>．如图甲是小明设计的“空气浮力演示器”将一空心金属球与配重通过细线悬挂在定滑轮上，调节配重质量使二者保持静止，用气泵往玻璃容器内缓慢压入空气，可根据现象证明空气浮力的存在。已知金属球重</w:t>
      </w:r>
      <w:r w:rsidRPr="001C7816">
        <w:rPr>
          <w:rFonts w:hint="eastAsia"/>
        </w:rPr>
        <w:t>5</w:t>
      </w:r>
      <w:r w:rsidRPr="001C7816">
        <w:rPr>
          <w:rFonts w:hint="eastAsia"/>
        </w:rPr>
        <w:t>牛，体积为</w:t>
      </w:r>
      <w:r w:rsidRPr="001C7816">
        <w:rPr>
          <w:rFonts w:hint="eastAsia"/>
        </w:rPr>
        <w:t>5</w:t>
      </w:r>
      <w:r w:rsidRPr="001C7816">
        <w:rPr>
          <w:rFonts w:hint="eastAsia"/>
        </w:rPr>
        <w:t>×</w:t>
      </w:r>
      <w:r w:rsidRPr="001C7816">
        <w:rPr>
          <w:rFonts w:hint="eastAsia"/>
        </w:rPr>
        <w:t>10</w:t>
      </w:r>
      <w:r w:rsidRPr="001C7816">
        <w:rPr>
          <w:rFonts w:hint="eastAsia"/>
          <w:vertAlign w:val="superscript"/>
        </w:rPr>
        <w:t>-3</w:t>
      </w:r>
      <w:r w:rsidRPr="001C7816">
        <w:rPr>
          <w:rFonts w:hint="eastAsia"/>
        </w:rPr>
        <w:t>米</w:t>
      </w:r>
      <w:r w:rsidRPr="001C7816">
        <w:rPr>
          <w:rFonts w:hint="eastAsia"/>
          <w:vertAlign w:val="superscript"/>
        </w:rPr>
        <w:t>3</w:t>
      </w:r>
      <w:r w:rsidRPr="001C7816">
        <w:rPr>
          <w:rFonts w:hint="eastAsia"/>
        </w:rPr>
        <w:t>。</w:t>
      </w:r>
      <w:r w:rsidR="00070CE0">
        <w:rPr>
          <w:rFonts w:hint="eastAsia"/>
        </w:rPr>
        <w:t>(</w:t>
      </w:r>
      <w:r w:rsidRPr="001C7816">
        <w:rPr>
          <w:rFonts w:hint="eastAsia"/>
        </w:rPr>
        <w:t>滑轮和细线的重力、配重的体积</w:t>
      </w:r>
      <w:r w:rsidRPr="001C7816">
        <w:rPr>
          <w:rFonts w:hint="eastAsia"/>
        </w:rPr>
        <w:lastRenderedPageBreak/>
        <w:t>及各种摩擦均忽略不计</w:t>
      </w:r>
      <w:r w:rsidR="00070CE0">
        <w:rPr>
          <w:rFonts w:hint="eastAsia"/>
        </w:rPr>
        <w:t>)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inline distT="0" distB="0" distL="0" distR="0" wp14:anchorId="7C32B171" wp14:editId="3FCE2926">
            <wp:extent cx="4203489" cy="1822640"/>
            <wp:effectExtent l="0" t="0" r="6985" b="635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grayscl/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1" cy="182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用气泵向甲装置玻璃容器内压入空气，观察到什么现象可以说明金属球受到空气浮力的作用？</w:t>
      </w:r>
      <w:r w:rsidR="009B29E3" w:rsidRPr="001C7816">
        <w:rPr>
          <w:rFonts w:hint="eastAsia"/>
        </w:rPr>
        <w:t>___________________________________________________</w:t>
      </w:r>
      <w:r w:rsidR="009B29E3" w:rsidRPr="001C7816">
        <w:rPr>
          <w:rFonts w:hint="eastAsia"/>
        </w:rPr>
        <w:t>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制作该演示器中的空心金属球，用了体积为</w:t>
      </w:r>
      <w:r w:rsidR="009B29E3" w:rsidRPr="001C7816">
        <w:rPr>
          <w:rFonts w:hint="eastAsia"/>
        </w:rPr>
        <w:t>5</w:t>
      </w:r>
      <w:r w:rsidR="009B29E3" w:rsidRPr="001C7816">
        <w:rPr>
          <w:rFonts w:hint="eastAsia"/>
        </w:rPr>
        <w:t>×</w:t>
      </w:r>
      <w:r w:rsidR="009B29E3" w:rsidRPr="001C7816">
        <w:rPr>
          <w:rFonts w:hint="eastAsia"/>
        </w:rPr>
        <w:t>10</w:t>
      </w:r>
      <w:r w:rsidR="009B29E3" w:rsidRPr="001C7816">
        <w:rPr>
          <w:rFonts w:hint="eastAsia"/>
          <w:vertAlign w:val="superscript"/>
        </w:rPr>
        <w:t>-5</w:t>
      </w:r>
      <w:r w:rsidR="009B29E3" w:rsidRPr="001C7816">
        <w:rPr>
          <w:rFonts w:hint="eastAsia"/>
        </w:rPr>
        <w:t>米</w:t>
      </w:r>
      <w:r w:rsidR="009B29E3" w:rsidRPr="001C7816">
        <w:rPr>
          <w:rFonts w:hint="eastAsia"/>
          <w:vertAlign w:val="superscript"/>
        </w:rPr>
        <w:t>3</w:t>
      </w:r>
      <w:r w:rsidR="009B29E3" w:rsidRPr="001C7816">
        <w:rPr>
          <w:rFonts w:hint="eastAsia"/>
        </w:rPr>
        <w:t>的金属材料，求该金属材料的密度。</w:t>
      </w:r>
    </w:p>
    <w:p w:rsidR="001C7816" w:rsidRPr="001C7816" w:rsidRDefault="00070CE0" w:rsidP="001C7816"/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3</w:t>
      </w:r>
      <w:r>
        <w:rPr>
          <w:rFonts w:hint="eastAsia"/>
        </w:rPr>
        <w:t>)</w:t>
      </w:r>
      <w:r w:rsidR="009B29E3" w:rsidRPr="001C7816">
        <w:rPr>
          <w:rFonts w:hint="eastAsia"/>
        </w:rPr>
        <w:t>小明想通过最小刻度为</w:t>
      </w:r>
      <w:r w:rsidR="009B29E3" w:rsidRPr="001C7816">
        <w:rPr>
          <w:rFonts w:hint="eastAsia"/>
        </w:rPr>
        <w:t>0.1</w:t>
      </w:r>
      <w:r w:rsidR="009B29E3" w:rsidRPr="001C7816">
        <w:rPr>
          <w:rFonts w:hint="eastAsia"/>
        </w:rPr>
        <w:t>牛的弹簧测力计反映空气浮力大小的变化，他设想将该演示器改进成如图乙所示装置。压入空气前，容器内原有的空气密度为</w:t>
      </w:r>
      <w:r w:rsidR="009B29E3" w:rsidRPr="001C7816">
        <w:rPr>
          <w:rFonts w:hint="eastAsia"/>
        </w:rPr>
        <w:t>1.2</w:t>
      </w:r>
      <w:r w:rsidR="009B29E3" w:rsidRPr="001C7816">
        <w:rPr>
          <w:rFonts w:hint="eastAsia"/>
        </w:rPr>
        <w:t>千克／米</w:t>
      </w:r>
      <w:r w:rsidR="009B29E3" w:rsidRPr="001C7816">
        <w:rPr>
          <w:rFonts w:hint="eastAsia"/>
          <w:vertAlign w:val="superscript"/>
        </w:rPr>
        <w:t>3</w:t>
      </w:r>
      <w:r w:rsidR="009B29E3" w:rsidRPr="001C7816">
        <w:rPr>
          <w:rFonts w:hint="eastAsia"/>
        </w:rPr>
        <w:t>，现通过气泵向玻璃容器内压入空气，使容器内空气密度增大到</w:t>
      </w:r>
      <w:r w:rsidR="009B29E3" w:rsidRPr="001C7816">
        <w:rPr>
          <w:rFonts w:hint="eastAsia"/>
        </w:rPr>
        <w:t>3.0</w:t>
      </w:r>
      <w:r w:rsidR="009B29E3" w:rsidRPr="001C7816">
        <w:rPr>
          <w:rFonts w:hint="eastAsia"/>
        </w:rPr>
        <w:t>千克／米</w:t>
      </w:r>
      <w:r w:rsidR="009B29E3" w:rsidRPr="001C7816">
        <w:rPr>
          <w:rFonts w:hint="eastAsia"/>
          <w:vertAlign w:val="superscript"/>
        </w:rPr>
        <w:t>3</w:t>
      </w:r>
      <w:r w:rsidR="009B29E3" w:rsidRPr="001C7816">
        <w:rPr>
          <w:rFonts w:hint="eastAsia"/>
        </w:rPr>
        <w:t>，能否使演示器中的弹簧测力计示数变化值大于</w:t>
      </w:r>
      <w:r w:rsidR="009B29E3" w:rsidRPr="001C7816">
        <w:rPr>
          <w:rFonts w:hint="eastAsia"/>
        </w:rPr>
        <w:t>0.1</w:t>
      </w:r>
      <w:r w:rsidR="009B29E3" w:rsidRPr="001C7816">
        <w:rPr>
          <w:rFonts w:hint="eastAsia"/>
        </w:rPr>
        <w:t>牛，请通过计算说明。</w:t>
      </w:r>
    </w:p>
    <w:p w:rsidR="001C7816" w:rsidRPr="001C7816" w:rsidRDefault="00070CE0" w:rsidP="001C7816"/>
    <w:p w:rsidR="001C7816" w:rsidRPr="001C7816" w:rsidRDefault="00070CE0" w:rsidP="001C7816"/>
    <w:p w:rsidR="001C7816" w:rsidRPr="001C7816" w:rsidRDefault="009B29E3" w:rsidP="001C7816">
      <w:r w:rsidRPr="001C7816">
        <w:rPr>
          <w:rFonts w:hint="eastAsia"/>
        </w:rPr>
        <w:t>32</w:t>
      </w:r>
      <w:r w:rsidRPr="001C7816">
        <w:rPr>
          <w:rFonts w:hint="eastAsia"/>
        </w:rPr>
        <w:t>．工业生产常用“苛化法”制取氢氧化钠，其原料为碳酸钠、石灰乳［由</w:t>
      </w:r>
      <w:r w:rsidRPr="001C7816">
        <w:rPr>
          <w:rFonts w:hint="eastAsia"/>
        </w:rPr>
        <w:t>Ca</w:t>
      </w:r>
      <w:r w:rsidR="00070CE0">
        <w:rPr>
          <w:rFonts w:hint="eastAsia"/>
        </w:rPr>
        <w:t>(</w:t>
      </w:r>
      <w:r w:rsidRPr="001C7816">
        <w:rPr>
          <w:rFonts w:hint="eastAsia"/>
        </w:rPr>
        <w:t>OH</w:t>
      </w:r>
      <w:r w:rsidR="00070CE0">
        <w:rPr>
          <w:rFonts w:hint="eastAsia"/>
        </w:rPr>
        <w:t>)</w:t>
      </w:r>
      <w:r w:rsidRPr="001C7816">
        <w:rPr>
          <w:rFonts w:hint="eastAsia"/>
          <w:vertAlign w:val="subscript"/>
        </w:rPr>
        <w:t>2</w:t>
      </w:r>
      <w:r w:rsidRPr="001C7816">
        <w:rPr>
          <w:rFonts w:hint="eastAsia"/>
        </w:rPr>
        <w:t>和水组成的混合物］，大致流程如下</w:t>
      </w:r>
      <w:r w:rsidRPr="001C7816">
        <w:rPr>
          <w:rFonts w:hint="eastAsia"/>
        </w:rPr>
        <w:t>: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inline distT="0" distB="0" distL="0" distR="0" wp14:anchorId="630D5C43" wp14:editId="12995ECB">
            <wp:extent cx="5274310" cy="969579"/>
            <wp:effectExtent l="0" t="0" r="2540" b="254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6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9B29E3" w:rsidP="001C7816">
      <w:r w:rsidRPr="001C7816">
        <w:rPr>
          <w:rFonts w:hint="eastAsia"/>
        </w:rPr>
        <w:t>科学兴趣小组模拟上述流程，在实验室中制备氢氧化钠。</w:t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实验室进行“操作</w:t>
      </w:r>
      <w:r w:rsidR="009B29E3" w:rsidRPr="001C7816">
        <w:rPr>
          <w:rFonts w:hint="eastAsia"/>
        </w:rPr>
        <w:t>1</w:t>
      </w:r>
      <w:r w:rsidR="009B29E3" w:rsidRPr="001C7816">
        <w:rPr>
          <w:rFonts w:hint="eastAsia"/>
        </w:rPr>
        <w:t>”时，需要用到下列器材中的</w:t>
      </w:r>
      <w:r w:rsidR="009B29E3" w:rsidRPr="001C7816">
        <w:rPr>
          <w:rFonts w:hint="eastAsia"/>
        </w:rPr>
        <w:t>__________</w:t>
      </w:r>
      <w:r>
        <w:rPr>
          <w:rFonts w:hint="eastAsia"/>
        </w:rPr>
        <w:t>(</w:t>
      </w:r>
      <w:r w:rsidR="009B29E3" w:rsidRPr="001C7816">
        <w:rPr>
          <w:rFonts w:hint="eastAsia"/>
        </w:rPr>
        <w:t>可多选</w:t>
      </w:r>
      <w:r>
        <w:rPr>
          <w:rFonts w:hint="eastAsia"/>
        </w:rPr>
        <w:t>)</w:t>
      </w:r>
      <w:r w:rsidR="009B29E3"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inline distT="0" distB="0" distL="0" distR="0" wp14:anchorId="20D64D2B" wp14:editId="585B1FAB">
            <wp:extent cx="5274310" cy="830504"/>
            <wp:effectExtent l="0" t="0" r="2540" b="825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0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制备氢氧化钠的化学方程式为：</w:t>
      </w:r>
      <w:r w:rsidR="009B29E3" w:rsidRPr="001C7816">
        <w:rPr>
          <w:rFonts w:hint="eastAsia"/>
        </w:rPr>
        <w:t xml:space="preserve"> Na</w:t>
      </w:r>
      <w:r w:rsidR="009B29E3" w:rsidRPr="001C7816">
        <w:rPr>
          <w:rFonts w:hint="eastAsia"/>
          <w:vertAlign w:val="subscript"/>
        </w:rPr>
        <w:t>2</w:t>
      </w:r>
      <w:r w:rsidR="009B29E3" w:rsidRPr="001C7816">
        <w:rPr>
          <w:rFonts w:hint="eastAsia"/>
        </w:rPr>
        <w:t>CO</w:t>
      </w:r>
      <w:r w:rsidR="009B29E3" w:rsidRPr="001C7816">
        <w:rPr>
          <w:rFonts w:hint="eastAsia"/>
          <w:vertAlign w:val="subscript"/>
        </w:rPr>
        <w:t>3</w:t>
      </w:r>
      <w:r w:rsidR="009B29E3" w:rsidRPr="001C7816">
        <w:rPr>
          <w:rFonts w:hint="eastAsia"/>
        </w:rPr>
        <w:t>＋</w:t>
      </w:r>
      <w:r w:rsidR="009B29E3" w:rsidRPr="001C7816">
        <w:rPr>
          <w:rFonts w:hint="eastAsia"/>
        </w:rPr>
        <w:t>Ca</w:t>
      </w:r>
      <w:r>
        <w:rPr>
          <w:rFonts w:hint="eastAsia"/>
        </w:rPr>
        <w:t>(</w:t>
      </w:r>
      <w:r w:rsidR="009B29E3" w:rsidRPr="001C7816">
        <w:rPr>
          <w:rFonts w:hint="eastAsia"/>
        </w:rPr>
        <w:t>OH</w:t>
      </w:r>
      <w:r>
        <w:rPr>
          <w:rFonts w:hint="eastAsia"/>
        </w:rPr>
        <w:t>)</w:t>
      </w:r>
      <w:r w:rsidR="009B29E3" w:rsidRPr="001C7816">
        <w:rPr>
          <w:rFonts w:hint="eastAsia"/>
          <w:vertAlign w:val="subscript"/>
        </w:rPr>
        <w:t>2</w:t>
      </w:r>
      <w:r w:rsidR="009B29E3" w:rsidRPr="001C7816">
        <w:rPr>
          <w:rFonts w:hint="eastAsia"/>
        </w:rPr>
        <w:t>＝</w:t>
      </w:r>
      <w:r w:rsidR="009B29E3" w:rsidRPr="001C7816">
        <w:rPr>
          <w:rFonts w:hint="eastAsia"/>
        </w:rPr>
        <w:t>2NaOH</w:t>
      </w:r>
      <w:r w:rsidR="009B29E3" w:rsidRPr="001C7816">
        <w:rPr>
          <w:rFonts w:hint="eastAsia"/>
        </w:rPr>
        <w:t>＋</w:t>
      </w:r>
      <w:r w:rsidR="009B29E3" w:rsidRPr="001C7816">
        <w:rPr>
          <w:rFonts w:hint="eastAsia"/>
        </w:rPr>
        <w:t>CaCO</w:t>
      </w:r>
      <w:r w:rsidR="009B29E3" w:rsidRPr="001C7816">
        <w:rPr>
          <w:rFonts w:hint="eastAsia"/>
          <w:vertAlign w:val="subscript"/>
        </w:rPr>
        <w:t>3</w:t>
      </w:r>
      <w:r w:rsidR="009B29E3" w:rsidRPr="001C7816">
        <w:rPr>
          <w:rFonts w:hint="eastAsia"/>
        </w:rPr>
        <w:t>↓。将</w:t>
      </w:r>
      <w:r w:rsidR="009B29E3" w:rsidRPr="001C7816">
        <w:rPr>
          <w:rFonts w:hint="eastAsia"/>
        </w:rPr>
        <w:t>53</w:t>
      </w:r>
      <w:r w:rsidR="009B29E3" w:rsidRPr="001C7816">
        <w:rPr>
          <w:rFonts w:hint="eastAsia"/>
        </w:rPr>
        <w:t>克溶质质量分数为</w:t>
      </w:r>
      <w:r w:rsidR="009B29E3" w:rsidRPr="001C7816">
        <w:rPr>
          <w:rFonts w:hint="eastAsia"/>
        </w:rPr>
        <w:t>20</w:t>
      </w:r>
      <w:r w:rsidR="009B29E3" w:rsidRPr="001C7816">
        <w:rPr>
          <w:rFonts w:hint="eastAsia"/>
        </w:rPr>
        <w:t>％的碳酸钠溶液与</w:t>
      </w:r>
      <w:r w:rsidR="009B29E3" w:rsidRPr="001C7816">
        <w:rPr>
          <w:rFonts w:hint="eastAsia"/>
        </w:rPr>
        <w:t>17</w:t>
      </w:r>
      <w:r w:rsidR="009B29E3" w:rsidRPr="001C7816">
        <w:rPr>
          <w:rFonts w:hint="eastAsia"/>
        </w:rPr>
        <w:t>克石灰乳混合，若二者恰好完全反应计算所得氢氧化钠溶液的溶质质量分数。</w:t>
      </w:r>
      <w:r>
        <w:rPr>
          <w:rFonts w:hint="eastAsia"/>
        </w:rPr>
        <w:t>(</w:t>
      </w:r>
      <w:r w:rsidR="009B29E3" w:rsidRPr="001C7816">
        <w:rPr>
          <w:rFonts w:hint="eastAsia"/>
        </w:rPr>
        <w:t>写出计算过程，计算结果精确到</w:t>
      </w:r>
      <w:r w:rsidR="009B29E3" w:rsidRPr="001C7816">
        <w:rPr>
          <w:rFonts w:hint="eastAsia"/>
        </w:rPr>
        <w:t>0.1</w:t>
      </w:r>
      <w:r w:rsidR="009B29E3" w:rsidRPr="001C7816">
        <w:rPr>
          <w:rFonts w:hint="eastAsia"/>
        </w:rPr>
        <w:t>％</w:t>
      </w:r>
      <w:r>
        <w:rPr>
          <w:rFonts w:hint="eastAsia"/>
        </w:rPr>
        <w:t>)</w:t>
      </w:r>
    </w:p>
    <w:p w:rsidR="001C7816" w:rsidRDefault="00070CE0" w:rsidP="001C7816"/>
    <w:p w:rsidR="00E86FBC" w:rsidRPr="001C7816" w:rsidRDefault="00070CE0" w:rsidP="001C7816"/>
    <w:p w:rsidR="001C7816" w:rsidRPr="001C7816" w:rsidRDefault="009B29E3" w:rsidP="001C7816">
      <w:r w:rsidRPr="001C7816">
        <w:rPr>
          <w:rFonts w:hint="eastAsia"/>
        </w:rPr>
        <w:t>33</w:t>
      </w:r>
      <w:r w:rsidRPr="001C7816">
        <w:rPr>
          <w:rFonts w:hint="eastAsia"/>
        </w:rPr>
        <w:t>．如图甲为某型号豆浆机示意图，将黄豆和清水放入杯体，经过如图乙“三次加热、二次打浆”的工序，可制作可口的豆浆。</w:t>
      </w:r>
    </w:p>
    <w:p w:rsidR="001C7816" w:rsidRPr="001C7816" w:rsidRDefault="009B29E3" w:rsidP="001C7816">
      <w:r w:rsidRPr="001C7816">
        <w:rPr>
          <w:rFonts w:hint="eastAsia"/>
          <w:noProof/>
        </w:rPr>
        <w:lastRenderedPageBreak/>
        <w:drawing>
          <wp:inline distT="0" distB="0" distL="0" distR="0" wp14:anchorId="3ADAD40A" wp14:editId="78055334">
            <wp:extent cx="3858260" cy="1693170"/>
            <wp:effectExtent l="0" t="0" r="8890" b="254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169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1</w:t>
      </w:r>
      <w:r>
        <w:rPr>
          <w:rFonts w:hint="eastAsia"/>
        </w:rPr>
        <w:t>)</w:t>
      </w:r>
      <w:r w:rsidR="009B29E3" w:rsidRPr="001C7816">
        <w:rPr>
          <w:rFonts w:hint="eastAsia"/>
        </w:rPr>
        <w:t>若豆浆机“加热”时功率为</w:t>
      </w:r>
      <w:r w:rsidR="009B29E3" w:rsidRPr="001C7816">
        <w:rPr>
          <w:rFonts w:hint="eastAsia"/>
        </w:rPr>
        <w:t>1000</w:t>
      </w:r>
      <w:r w:rsidR="009B29E3" w:rsidRPr="001C7816">
        <w:rPr>
          <w:rFonts w:hint="eastAsia"/>
        </w:rPr>
        <w:t>瓦，“打浆”时功率为</w:t>
      </w:r>
      <w:r w:rsidR="009B29E3" w:rsidRPr="001C7816">
        <w:rPr>
          <w:rFonts w:hint="eastAsia"/>
        </w:rPr>
        <w:t>200</w:t>
      </w:r>
      <w:r w:rsidR="009B29E3" w:rsidRPr="001C7816">
        <w:rPr>
          <w:rFonts w:hint="eastAsia"/>
        </w:rPr>
        <w:t>瓦。则按图乙工序完成一次豆浆制作，需消耗多少电能？</w:t>
      </w:r>
    </w:p>
    <w:p w:rsidR="001C7816" w:rsidRPr="001C7816" w:rsidRDefault="00070CE0" w:rsidP="001C7816"/>
    <w:p w:rsidR="001C7816" w:rsidRPr="001C7816" w:rsidRDefault="00070CE0" w:rsidP="001C7816"/>
    <w:p w:rsidR="001C7816" w:rsidRPr="001C7816" w:rsidRDefault="00070CE0" w:rsidP="001C7816">
      <w:r>
        <w:rPr>
          <w:rFonts w:hint="eastAsia"/>
        </w:rPr>
        <w:t>(</w:t>
      </w:r>
      <w:r w:rsidR="009B29E3" w:rsidRPr="001C7816">
        <w:rPr>
          <w:rFonts w:hint="eastAsia"/>
        </w:rPr>
        <w:t>2</w:t>
      </w:r>
      <w:r>
        <w:rPr>
          <w:rFonts w:hint="eastAsia"/>
        </w:rPr>
        <w:t>)</w:t>
      </w:r>
      <w:r w:rsidR="009B29E3" w:rsidRPr="001C7816">
        <w:rPr>
          <w:rFonts w:hint="eastAsia"/>
        </w:rPr>
        <w:t>为了防止豆浆过少导致“干烧”和豆浆过多导致“溢浆”，小明设计了如图丙所示的电路，</w:t>
      </w:r>
      <w:r w:rsidR="009B29E3" w:rsidRPr="001C7816">
        <w:rPr>
          <w:rFonts w:hint="eastAsia"/>
        </w:rPr>
        <w:t>L</w:t>
      </w:r>
      <w:r w:rsidR="009B29E3" w:rsidRPr="00235FBE">
        <w:rPr>
          <w:rFonts w:hint="eastAsia"/>
          <w:vertAlign w:val="subscript"/>
        </w:rPr>
        <w:t>a</w:t>
      </w:r>
      <w:r w:rsidR="009B29E3" w:rsidRPr="001C7816">
        <w:rPr>
          <w:rFonts w:hint="eastAsia"/>
        </w:rPr>
        <w:t>、</w:t>
      </w:r>
      <w:r w:rsidR="009B29E3" w:rsidRPr="001C7816">
        <w:rPr>
          <w:rFonts w:hint="eastAsia"/>
        </w:rPr>
        <w:t>L</w:t>
      </w:r>
      <w:r w:rsidR="009B29E3" w:rsidRPr="00235FBE">
        <w:rPr>
          <w:rFonts w:hint="eastAsia"/>
          <w:vertAlign w:val="subscript"/>
        </w:rPr>
        <w:t>b</w:t>
      </w:r>
      <w:r w:rsidR="009B29E3" w:rsidRPr="001C7816">
        <w:rPr>
          <w:rFonts w:hint="eastAsia"/>
        </w:rPr>
        <w:t>是两个完全相同的电磁铁，</w:t>
      </w:r>
      <w:r w:rsidR="009B29E3" w:rsidRPr="001C7816">
        <w:rPr>
          <w:rFonts w:hint="eastAsia"/>
        </w:rPr>
        <w:t>R</w:t>
      </w:r>
      <w:r w:rsidR="009B29E3" w:rsidRPr="00235FBE">
        <w:rPr>
          <w:rFonts w:hint="eastAsia"/>
          <w:vertAlign w:val="subscript"/>
        </w:rPr>
        <w:t>a</w:t>
      </w:r>
      <w:r w:rsidR="009B29E3" w:rsidRPr="001C7816">
        <w:rPr>
          <w:rFonts w:hint="eastAsia"/>
        </w:rPr>
        <w:t>和</w:t>
      </w:r>
      <w:r w:rsidR="009B29E3" w:rsidRPr="001C7816">
        <w:rPr>
          <w:rFonts w:hint="eastAsia"/>
        </w:rPr>
        <w:t>R</w:t>
      </w:r>
      <w:r w:rsidR="009B29E3" w:rsidRPr="00235FBE">
        <w:rPr>
          <w:rFonts w:hint="eastAsia"/>
          <w:vertAlign w:val="subscript"/>
        </w:rPr>
        <w:t>b</w:t>
      </w:r>
      <w:r w:rsidR="009B29E3" w:rsidRPr="001C7816">
        <w:rPr>
          <w:rFonts w:hint="eastAsia"/>
        </w:rPr>
        <w:t>分别是安装在“防溢浆”水位和“防干烧”水位下方的压敏电阻，其阻值随压力的增大而减小。只有当豆浆液而处在“防干烧”和“防溢浆”水位之间时，电热丝才能工作。</w:t>
      </w:r>
      <w:r>
        <w:rPr>
          <w:rFonts w:hint="eastAsia"/>
        </w:rPr>
        <w:t>(</w:t>
      </w:r>
      <w:r w:rsidR="009B29E3" w:rsidRPr="001C7816">
        <w:rPr>
          <w:rFonts w:hint="eastAsia"/>
        </w:rPr>
        <w:t>假设电磁铁对衔铁的吸引力不会随距离的改变而改变，不考虑衔铁的弹力和重力</w:t>
      </w:r>
      <w:r>
        <w:rPr>
          <w:rFonts w:hint="eastAsia"/>
        </w:rPr>
        <w:t>)</w:t>
      </w:r>
      <w:r w:rsidR="009B29E3"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</w:rPr>
        <w:t>①当液面高度为</w:t>
      </w:r>
      <w:r w:rsidRPr="001C7816">
        <w:rPr>
          <w:rFonts w:hint="eastAsia"/>
        </w:rPr>
        <w:t>h</w:t>
      </w:r>
      <w:r w:rsidRPr="001C7816">
        <w:rPr>
          <w:rFonts w:hint="eastAsia"/>
          <w:vertAlign w:val="subscript"/>
        </w:rPr>
        <w:t>0</w:t>
      </w:r>
      <w:r w:rsidRPr="001C7816">
        <w:rPr>
          <w:rFonts w:hint="eastAsia"/>
        </w:rPr>
        <w:t>时，闭合电路中的开关</w:t>
      </w:r>
      <w:r w:rsidRPr="001C7816">
        <w:rPr>
          <w:rFonts w:hint="eastAsia"/>
        </w:rPr>
        <w:t>S</w:t>
      </w:r>
      <w:r w:rsidRPr="001C7816">
        <w:rPr>
          <w:rFonts w:hint="eastAsia"/>
        </w:rPr>
        <w:t>，电磁铁</w:t>
      </w:r>
      <w:r w:rsidRPr="001C7816">
        <w:rPr>
          <w:rFonts w:hint="eastAsia"/>
        </w:rPr>
        <w:t>L</w:t>
      </w:r>
      <w:r w:rsidRPr="00235FBE">
        <w:rPr>
          <w:rFonts w:hint="eastAsia"/>
          <w:vertAlign w:val="subscript"/>
        </w:rPr>
        <w:t>a</w:t>
      </w:r>
      <w:r w:rsidRPr="001C7816">
        <w:rPr>
          <w:rFonts w:hint="eastAsia"/>
        </w:rPr>
        <w:t>吸住衔铁，此时压敏电阻的阻值分别为为</w:t>
      </w:r>
      <w:r w:rsidRPr="001C7816">
        <w:rPr>
          <w:rFonts w:hint="eastAsia"/>
        </w:rPr>
        <w:t>R</w:t>
      </w:r>
      <w:r w:rsidRPr="003B4B7B">
        <w:rPr>
          <w:rFonts w:hint="eastAsia"/>
          <w:vertAlign w:val="subscript"/>
        </w:rPr>
        <w:t>a</w:t>
      </w:r>
      <w:r w:rsidRPr="003B4B7B">
        <w:rPr>
          <w:vertAlign w:val="subscript"/>
        </w:rPr>
        <w:t>’</w:t>
      </w:r>
      <w:r w:rsidRPr="001C7816">
        <w:rPr>
          <w:rFonts w:hint="eastAsia"/>
        </w:rPr>
        <w:t>和和</w:t>
      </w:r>
      <w:r w:rsidRPr="001C7816">
        <w:rPr>
          <w:rFonts w:hint="eastAsia"/>
        </w:rPr>
        <w:t>R</w:t>
      </w:r>
      <w:r w:rsidRPr="003B4B7B">
        <w:rPr>
          <w:rFonts w:hint="eastAsia"/>
          <w:vertAlign w:val="subscript"/>
        </w:rPr>
        <w:t>b</w:t>
      </w:r>
      <w:r w:rsidRPr="003B4B7B">
        <w:rPr>
          <w:vertAlign w:val="subscript"/>
        </w:rPr>
        <w:t>’</w:t>
      </w:r>
      <w:r w:rsidRPr="001C7816">
        <w:rPr>
          <w:rFonts w:hint="eastAsia"/>
        </w:rPr>
        <w:t>，请比较两者的大小关系：</w:t>
      </w:r>
      <w:r w:rsidRPr="001C7816">
        <w:rPr>
          <w:rFonts w:hint="eastAsia"/>
        </w:rPr>
        <w:t>__________________</w:t>
      </w:r>
      <w:r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</w:rPr>
        <w:t>②已知压敏电阻</w:t>
      </w:r>
      <w:r w:rsidRPr="001C7816">
        <w:rPr>
          <w:rFonts w:hint="eastAsia"/>
        </w:rPr>
        <w:t>R</w:t>
      </w:r>
      <w:r w:rsidRPr="003B4B7B">
        <w:rPr>
          <w:rFonts w:hint="eastAsia"/>
          <w:vertAlign w:val="subscript"/>
        </w:rPr>
        <w:t>a</w:t>
      </w:r>
      <w:r w:rsidRPr="001C7816">
        <w:rPr>
          <w:rFonts w:hint="eastAsia"/>
        </w:rPr>
        <w:t>的阻值随液面高度</w:t>
      </w:r>
      <w:r w:rsidRPr="001C7816">
        <w:rPr>
          <w:rFonts w:hint="eastAsia"/>
        </w:rPr>
        <w:t>h</w:t>
      </w:r>
      <w:r w:rsidRPr="001C7816">
        <w:rPr>
          <w:rFonts w:hint="eastAsia"/>
        </w:rPr>
        <w:t>的变化曲线如图丁所示，请结合</w:t>
      </w:r>
      <w:r w:rsidRPr="001C7816">
        <w:rPr>
          <w:rFonts w:hint="eastAsia"/>
        </w:rPr>
        <w:t>R</w:t>
      </w:r>
      <w:r w:rsidRPr="004A0438">
        <w:rPr>
          <w:rFonts w:hint="eastAsia"/>
          <w:vertAlign w:val="subscript"/>
        </w:rPr>
        <w:t>a</w:t>
      </w:r>
      <w:r w:rsidRPr="001C7816">
        <w:rPr>
          <w:rFonts w:hint="eastAsia"/>
        </w:rPr>
        <w:t>的变化曲线画出压敏电阻</w:t>
      </w:r>
      <w:r w:rsidRPr="001C7816">
        <w:rPr>
          <w:rFonts w:hint="eastAsia"/>
        </w:rPr>
        <w:t>R</w:t>
      </w:r>
      <w:r w:rsidRPr="003B4B7B">
        <w:rPr>
          <w:rFonts w:hint="eastAsia"/>
          <w:vertAlign w:val="subscript"/>
        </w:rPr>
        <w:t>b</w:t>
      </w:r>
      <w:r w:rsidRPr="001C7816">
        <w:rPr>
          <w:rFonts w:hint="eastAsia"/>
        </w:rPr>
        <w:t>的值随液面高度</w:t>
      </w:r>
      <w:r w:rsidRPr="001C7816">
        <w:rPr>
          <w:rFonts w:hint="eastAsia"/>
        </w:rPr>
        <w:t>h</w:t>
      </w:r>
      <w:r w:rsidRPr="001C7816">
        <w:rPr>
          <w:rFonts w:hint="eastAsia"/>
        </w:rPr>
        <w:t>变化的大致曲线，并在图中横坐标上标出“防干烧”水位</w:t>
      </w:r>
      <w:r w:rsidRPr="001C7816">
        <w:rPr>
          <w:rFonts w:hint="eastAsia"/>
        </w:rPr>
        <w:t>h</w:t>
      </w:r>
      <w:r w:rsidRPr="004A0438">
        <w:rPr>
          <w:rFonts w:hint="eastAsia"/>
          <w:vertAlign w:val="subscript"/>
        </w:rPr>
        <w:t>1</w:t>
      </w:r>
      <w:r w:rsidRPr="001C7816">
        <w:rPr>
          <w:rFonts w:hint="eastAsia"/>
        </w:rPr>
        <w:t>和“防溢浆”水位</w:t>
      </w:r>
      <w:r w:rsidRPr="001C7816">
        <w:rPr>
          <w:rFonts w:hint="eastAsia"/>
        </w:rPr>
        <w:t>h</w:t>
      </w:r>
      <w:r w:rsidRPr="004A0438">
        <w:rPr>
          <w:rFonts w:hint="eastAsia"/>
          <w:vertAlign w:val="subscript"/>
        </w:rPr>
        <w:t>2</w:t>
      </w:r>
      <w:r w:rsidRPr="001C7816">
        <w:rPr>
          <w:rFonts w:hint="eastAsia"/>
        </w:rPr>
        <w:t>。</w:t>
      </w:r>
    </w:p>
    <w:p w:rsidR="001C7816" w:rsidRPr="001C7816" w:rsidRDefault="009B29E3" w:rsidP="001C7816">
      <w:r w:rsidRPr="001C7816">
        <w:rPr>
          <w:rFonts w:hint="eastAsia"/>
          <w:noProof/>
        </w:rPr>
        <w:drawing>
          <wp:inline distT="0" distB="0" distL="0" distR="0" wp14:anchorId="7F55EE58" wp14:editId="1EA59AEF">
            <wp:extent cx="5110206" cy="2637366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grayscl/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089" cy="2640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16" w:rsidRPr="001C7816" w:rsidRDefault="00070CE0" w:rsidP="001C7816"/>
    <w:p w:rsidR="001C7816" w:rsidRDefault="00070CE0" w:rsidP="001C7816"/>
    <w:p w:rsidR="009645E0" w:rsidRDefault="00070CE0" w:rsidP="001C7816"/>
    <w:p w:rsidR="009645E0" w:rsidRDefault="00070CE0" w:rsidP="001C7816"/>
    <w:p w:rsidR="009645E0" w:rsidRDefault="00070CE0" w:rsidP="001C7816"/>
    <w:p w:rsidR="009645E0" w:rsidRPr="009645E0" w:rsidRDefault="009B29E3" w:rsidP="009645E0">
      <w:pPr>
        <w:rPr>
          <w:b/>
        </w:rPr>
      </w:pPr>
      <w:r w:rsidRPr="009645E0">
        <w:rPr>
          <w:rFonts w:hint="eastAsia"/>
          <w:b/>
        </w:rPr>
        <w:t>2018</w:t>
      </w:r>
      <w:r w:rsidRPr="009645E0">
        <w:rPr>
          <w:b/>
        </w:rPr>
        <w:t>温州中考</w:t>
      </w:r>
      <w:r w:rsidRPr="009645E0">
        <w:rPr>
          <w:rFonts w:hint="eastAsia"/>
          <w:b/>
        </w:rPr>
        <w:t>科学</w:t>
      </w:r>
      <w:r w:rsidRPr="009645E0">
        <w:rPr>
          <w:b/>
        </w:rPr>
        <w:t>卷</w:t>
      </w:r>
      <w:r w:rsidRPr="009645E0">
        <w:rPr>
          <w:rFonts w:hint="eastAsia"/>
          <w:b/>
        </w:rPr>
        <w:t>答案</w:t>
      </w:r>
    </w:p>
    <w:p w:rsidR="009645E0" w:rsidRPr="009645E0" w:rsidRDefault="009B29E3" w:rsidP="009645E0">
      <w:r w:rsidRPr="009645E0">
        <w:rPr>
          <w:rFonts w:hint="eastAsia"/>
          <w:b/>
        </w:rPr>
        <w:t>一、选</w:t>
      </w:r>
      <w:r w:rsidRPr="009645E0">
        <w:rPr>
          <w:b/>
        </w:rPr>
        <w:t>择题</w:t>
      </w:r>
      <w:r w:rsidR="00070CE0">
        <w:t>(</w:t>
      </w:r>
      <w:r w:rsidRPr="009645E0">
        <w:t>本题有</w:t>
      </w:r>
      <w:r w:rsidRPr="009645E0">
        <w:t>15</w:t>
      </w:r>
      <w:r w:rsidRPr="009645E0">
        <w:t>小题，每小</w:t>
      </w:r>
      <w:r w:rsidRPr="009645E0">
        <w:rPr>
          <w:rFonts w:hint="eastAsia"/>
        </w:rPr>
        <w:t>题</w:t>
      </w:r>
      <w:r w:rsidRPr="009645E0">
        <w:t>4</w:t>
      </w:r>
      <w:r w:rsidRPr="009645E0">
        <w:t>分，共</w:t>
      </w:r>
      <w:r w:rsidRPr="009645E0">
        <w:t>60</w:t>
      </w:r>
      <w:r w:rsidRPr="009645E0">
        <w:t>分。每小题只有一个进项是正确的，不选、</w:t>
      </w:r>
      <w:r w:rsidRPr="009645E0">
        <w:lastRenderedPageBreak/>
        <w:t>多选、错选均不</w:t>
      </w:r>
      <w:r w:rsidRPr="009645E0">
        <w:rPr>
          <w:rFonts w:hint="eastAsia"/>
        </w:rPr>
        <w:t>给</w:t>
      </w:r>
      <w:r w:rsidRPr="009645E0">
        <w:t>分</w:t>
      </w:r>
      <w:r w:rsidRPr="009645E0">
        <w:rPr>
          <w:rFonts w:hint="eastAsia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2739B5" w:rsidTr="00A84D81">
        <w:tc>
          <w:tcPr>
            <w:tcW w:w="852" w:type="dxa"/>
          </w:tcPr>
          <w:p w:rsidR="009645E0" w:rsidRPr="009645E0" w:rsidRDefault="009B29E3" w:rsidP="009645E0">
            <w:r w:rsidRPr="009645E0">
              <w:t>1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t>2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t>3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t>4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t>5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t>6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t>7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t>8</w:t>
            </w:r>
          </w:p>
        </w:tc>
        <w:tc>
          <w:tcPr>
            <w:tcW w:w="853" w:type="dxa"/>
          </w:tcPr>
          <w:p w:rsidR="009645E0" w:rsidRPr="009645E0" w:rsidRDefault="009B29E3" w:rsidP="009645E0">
            <w:r w:rsidRPr="009645E0">
              <w:t>9</w:t>
            </w:r>
          </w:p>
        </w:tc>
        <w:tc>
          <w:tcPr>
            <w:tcW w:w="853" w:type="dxa"/>
          </w:tcPr>
          <w:p w:rsidR="009645E0" w:rsidRPr="009645E0" w:rsidRDefault="009B29E3" w:rsidP="009645E0">
            <w:r w:rsidRPr="009645E0">
              <w:t>10</w:t>
            </w:r>
          </w:p>
        </w:tc>
      </w:tr>
      <w:tr w:rsidR="002739B5" w:rsidTr="00A84D81">
        <w:tc>
          <w:tcPr>
            <w:tcW w:w="852" w:type="dxa"/>
          </w:tcPr>
          <w:p w:rsidR="009645E0" w:rsidRPr="009645E0" w:rsidRDefault="009B29E3" w:rsidP="009645E0">
            <w:r w:rsidRPr="009645E0">
              <w:t>D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D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C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A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D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A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B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C</w:t>
            </w:r>
          </w:p>
        </w:tc>
        <w:tc>
          <w:tcPr>
            <w:tcW w:w="853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D</w:t>
            </w:r>
          </w:p>
        </w:tc>
        <w:tc>
          <w:tcPr>
            <w:tcW w:w="853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C</w:t>
            </w:r>
          </w:p>
        </w:tc>
      </w:tr>
      <w:tr w:rsidR="002739B5" w:rsidTr="00A84D81">
        <w:tc>
          <w:tcPr>
            <w:tcW w:w="852" w:type="dxa"/>
          </w:tcPr>
          <w:p w:rsidR="009645E0" w:rsidRPr="009645E0" w:rsidRDefault="009B29E3" w:rsidP="009645E0">
            <w:r w:rsidRPr="009645E0">
              <w:t>11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t>12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t>13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t>14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t>15</w:t>
            </w:r>
          </w:p>
        </w:tc>
        <w:tc>
          <w:tcPr>
            <w:tcW w:w="852" w:type="dxa"/>
          </w:tcPr>
          <w:p w:rsidR="009645E0" w:rsidRPr="009645E0" w:rsidRDefault="00070CE0" w:rsidP="009645E0"/>
        </w:tc>
        <w:tc>
          <w:tcPr>
            <w:tcW w:w="852" w:type="dxa"/>
          </w:tcPr>
          <w:p w:rsidR="009645E0" w:rsidRPr="009645E0" w:rsidRDefault="00070CE0" w:rsidP="009645E0"/>
        </w:tc>
        <w:tc>
          <w:tcPr>
            <w:tcW w:w="852" w:type="dxa"/>
          </w:tcPr>
          <w:p w:rsidR="009645E0" w:rsidRPr="009645E0" w:rsidRDefault="00070CE0" w:rsidP="009645E0"/>
        </w:tc>
        <w:tc>
          <w:tcPr>
            <w:tcW w:w="853" w:type="dxa"/>
          </w:tcPr>
          <w:p w:rsidR="009645E0" w:rsidRPr="009645E0" w:rsidRDefault="00070CE0" w:rsidP="009645E0"/>
        </w:tc>
        <w:tc>
          <w:tcPr>
            <w:tcW w:w="853" w:type="dxa"/>
          </w:tcPr>
          <w:p w:rsidR="009645E0" w:rsidRPr="009645E0" w:rsidRDefault="00070CE0" w:rsidP="009645E0"/>
        </w:tc>
      </w:tr>
      <w:tr w:rsidR="002739B5" w:rsidTr="00A84D81">
        <w:tc>
          <w:tcPr>
            <w:tcW w:w="852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A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B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A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B</w:t>
            </w:r>
          </w:p>
        </w:tc>
        <w:tc>
          <w:tcPr>
            <w:tcW w:w="852" w:type="dxa"/>
          </w:tcPr>
          <w:p w:rsidR="009645E0" w:rsidRPr="009645E0" w:rsidRDefault="009B29E3" w:rsidP="009645E0">
            <w:r w:rsidRPr="009645E0">
              <w:rPr>
                <w:rFonts w:hint="eastAsia"/>
              </w:rPr>
              <w:t>D</w:t>
            </w:r>
          </w:p>
        </w:tc>
        <w:tc>
          <w:tcPr>
            <w:tcW w:w="852" w:type="dxa"/>
          </w:tcPr>
          <w:p w:rsidR="009645E0" w:rsidRPr="009645E0" w:rsidRDefault="00070CE0" w:rsidP="009645E0"/>
        </w:tc>
        <w:tc>
          <w:tcPr>
            <w:tcW w:w="852" w:type="dxa"/>
          </w:tcPr>
          <w:p w:rsidR="009645E0" w:rsidRPr="009645E0" w:rsidRDefault="00070CE0" w:rsidP="009645E0"/>
        </w:tc>
        <w:tc>
          <w:tcPr>
            <w:tcW w:w="852" w:type="dxa"/>
          </w:tcPr>
          <w:p w:rsidR="009645E0" w:rsidRPr="009645E0" w:rsidRDefault="00070CE0" w:rsidP="009645E0"/>
        </w:tc>
        <w:tc>
          <w:tcPr>
            <w:tcW w:w="853" w:type="dxa"/>
          </w:tcPr>
          <w:p w:rsidR="009645E0" w:rsidRPr="009645E0" w:rsidRDefault="00070CE0" w:rsidP="009645E0"/>
        </w:tc>
        <w:tc>
          <w:tcPr>
            <w:tcW w:w="853" w:type="dxa"/>
          </w:tcPr>
          <w:p w:rsidR="009645E0" w:rsidRPr="009645E0" w:rsidRDefault="00070CE0" w:rsidP="009645E0"/>
        </w:tc>
      </w:tr>
    </w:tbl>
    <w:p w:rsidR="009645E0" w:rsidRPr="009645E0" w:rsidRDefault="00070CE0" w:rsidP="009645E0"/>
    <w:p w:rsidR="009645E0" w:rsidRPr="009645E0" w:rsidRDefault="009B29E3" w:rsidP="009645E0">
      <w:r w:rsidRPr="009645E0">
        <w:rPr>
          <w:b/>
        </w:rPr>
        <w:t>二、填空题</w:t>
      </w:r>
      <w:r w:rsidR="00070CE0">
        <w:t>(</w:t>
      </w:r>
      <w:r w:rsidRPr="009645E0">
        <w:t>本题有</w:t>
      </w:r>
      <w:r w:rsidRPr="009645E0">
        <w:t>8</w:t>
      </w:r>
      <w:r w:rsidRPr="009645E0">
        <w:t>小题，每空</w:t>
      </w:r>
      <w:r w:rsidRPr="009645E0">
        <w:t>2</w:t>
      </w:r>
      <w:r w:rsidRPr="009645E0">
        <w:t>分，共</w:t>
      </w:r>
      <w:r w:rsidRPr="009645E0">
        <w:t>40</w:t>
      </w:r>
      <w:r w:rsidRPr="009645E0">
        <w:t>分</w:t>
      </w:r>
      <w:r w:rsidR="00070CE0">
        <w:t>)</w:t>
      </w:r>
    </w:p>
    <w:p w:rsidR="009645E0" w:rsidRPr="009645E0" w:rsidRDefault="009B29E3" w:rsidP="009645E0">
      <w:r w:rsidRPr="009645E0">
        <w:t>16.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地震</w:t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汽化和液化</w:t>
      </w:r>
    </w:p>
    <w:p w:rsidR="009645E0" w:rsidRPr="009645E0" w:rsidRDefault="009B29E3" w:rsidP="009645E0">
      <w:r w:rsidRPr="009645E0">
        <w:t>17.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75</w:t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+7</w:t>
      </w:r>
    </w:p>
    <w:p w:rsidR="009645E0" w:rsidRPr="009645E0" w:rsidRDefault="009B29E3" w:rsidP="009645E0">
      <w:r w:rsidRPr="009645E0">
        <w:t>18.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变异</w:t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保护易感人群</w:t>
      </w:r>
    </w:p>
    <w:p w:rsidR="009645E0" w:rsidRPr="009645E0" w:rsidRDefault="009B29E3" w:rsidP="009645E0">
      <w:r w:rsidRPr="009645E0">
        <w:t xml:space="preserve">19. 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4.48</w:t>
      </w:r>
      <w:r w:rsidRPr="009645E0">
        <w:rPr>
          <w:rFonts w:hint="eastAsia"/>
        </w:rPr>
        <w:t>×</w:t>
      </w:r>
      <w:r w:rsidRPr="009645E0">
        <w:rPr>
          <w:rFonts w:hint="eastAsia"/>
        </w:rPr>
        <w:t>10</w:t>
      </w:r>
      <w:r w:rsidRPr="009645E0">
        <w:rPr>
          <w:rFonts w:hint="eastAsia"/>
          <w:vertAlign w:val="superscript"/>
        </w:rPr>
        <w:t>6</w:t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1.3</w:t>
      </w:r>
      <w:r w:rsidR="00070CE0">
        <w:rPr>
          <w:rFonts w:hint="eastAsia"/>
        </w:rPr>
        <w:t>(</w:t>
      </w:r>
      <w:r w:rsidRPr="009645E0">
        <w:rPr>
          <w:rFonts w:hint="eastAsia"/>
        </w:rPr>
        <w:t>3</w:t>
      </w:r>
      <w:r w:rsidR="00070CE0">
        <w:rPr>
          <w:rFonts w:hint="eastAsia"/>
        </w:rPr>
        <w:t>)</w:t>
      </w:r>
      <w:r w:rsidRPr="009645E0">
        <w:rPr>
          <w:rFonts w:hint="eastAsia"/>
        </w:rPr>
        <w:t>环形山</w:t>
      </w:r>
      <w:r w:rsidR="00070CE0">
        <w:rPr>
          <w:rFonts w:hint="eastAsia"/>
        </w:rPr>
        <w:t>(</w:t>
      </w:r>
      <w:r w:rsidRPr="009645E0">
        <w:rPr>
          <w:rFonts w:hint="eastAsia"/>
        </w:rPr>
        <w:t>月坑</w:t>
      </w:r>
      <w:r w:rsidR="00070CE0">
        <w:rPr>
          <w:rFonts w:hint="eastAsia"/>
        </w:rPr>
        <w:t>)</w:t>
      </w:r>
      <w:r w:rsidRPr="009645E0">
        <w:t xml:space="preserve">  </w:t>
      </w:r>
    </w:p>
    <w:p w:rsidR="009645E0" w:rsidRPr="009645E0" w:rsidRDefault="009B29E3" w:rsidP="009645E0">
      <w:r w:rsidRPr="009645E0">
        <w:t>20.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热传递</w:t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力的作用是相互的</w:t>
      </w:r>
      <w:r w:rsidR="00070CE0">
        <w:rPr>
          <w:rFonts w:hint="eastAsia"/>
        </w:rPr>
        <w:t>(</w:t>
      </w:r>
      <w:r w:rsidRPr="009645E0">
        <w:rPr>
          <w:rFonts w:hint="eastAsia"/>
        </w:rPr>
        <w:t>3</w:t>
      </w:r>
      <w:r w:rsidR="00070CE0">
        <w:rPr>
          <w:rFonts w:hint="eastAsia"/>
        </w:rPr>
        <w:t>)</w:t>
      </w:r>
      <w:r w:rsidRPr="009645E0">
        <w:rPr>
          <w:rFonts w:hint="eastAsia"/>
        </w:rPr>
        <w:t>氧化铜</w:t>
      </w:r>
      <w:r w:rsidR="00070CE0">
        <w:rPr>
          <w:rFonts w:hint="eastAsia"/>
        </w:rPr>
        <w:t>(</w:t>
      </w:r>
      <w:r w:rsidRPr="009645E0">
        <w:rPr>
          <w:rFonts w:hint="eastAsia"/>
        </w:rPr>
        <w:t>CuO</w:t>
      </w:r>
      <w:r w:rsidR="00070CE0">
        <w:rPr>
          <w:rFonts w:hint="eastAsia"/>
        </w:rPr>
        <w:t>)</w:t>
      </w:r>
    </w:p>
    <w:p w:rsidR="009645E0" w:rsidRPr="009645E0" w:rsidRDefault="009B29E3" w:rsidP="009645E0">
      <w:r w:rsidRPr="009645E0">
        <w:t>21.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不燃烧也不支持燃烧</w:t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Ca(OH)</w:t>
      </w:r>
      <w:r w:rsidRPr="009645E0">
        <w:t>₂</w:t>
      </w:r>
      <w:r w:rsidRPr="009645E0">
        <w:rPr>
          <w:rFonts w:hint="eastAsia"/>
        </w:rPr>
        <w:t>+C0</w:t>
      </w:r>
      <w:r w:rsidRPr="009645E0">
        <w:rPr>
          <w:rFonts w:hint="eastAsia"/>
          <w:vertAlign w:val="subscript"/>
        </w:rPr>
        <w:t>2</w:t>
      </w:r>
      <w:r w:rsidRPr="009645E0">
        <w:rPr>
          <w:rFonts w:hint="eastAsia"/>
        </w:rPr>
        <w:t>=CaCO</w:t>
      </w:r>
      <w:r w:rsidRPr="009645E0">
        <w:rPr>
          <w:rFonts w:hint="eastAsia"/>
          <w:vertAlign w:val="subscript"/>
        </w:rPr>
        <w:t>3</w:t>
      </w:r>
      <w:r w:rsidRPr="009645E0">
        <w:rPr>
          <w:rFonts w:hint="eastAsia"/>
        </w:rPr>
        <w:t>↓</w:t>
      </w:r>
      <w:r w:rsidRPr="009645E0">
        <w:rPr>
          <w:rFonts w:hint="eastAsia"/>
        </w:rPr>
        <w:t>+H</w:t>
      </w:r>
      <w:r w:rsidRPr="009645E0">
        <w:rPr>
          <w:rFonts w:hint="eastAsia"/>
          <w:vertAlign w:val="subscript"/>
        </w:rPr>
        <w:t>2</w:t>
      </w:r>
      <w:r w:rsidRPr="009645E0">
        <w:rPr>
          <w:rFonts w:hint="eastAsia"/>
        </w:rPr>
        <w:t>0</w:t>
      </w:r>
      <w:r w:rsidR="00070CE0">
        <w:rPr>
          <w:rFonts w:hint="eastAsia"/>
        </w:rPr>
        <w:t>(</w:t>
      </w:r>
      <w:r w:rsidRPr="009645E0">
        <w:rPr>
          <w:rFonts w:hint="eastAsia"/>
        </w:rPr>
        <w:t>3</w:t>
      </w:r>
      <w:r w:rsidR="00070CE0">
        <w:rPr>
          <w:rFonts w:hint="eastAsia"/>
        </w:rPr>
        <w:t>)</w:t>
      </w:r>
      <w:r w:rsidRPr="009645E0">
        <w:rPr>
          <w:rFonts w:hint="eastAsia"/>
        </w:rPr>
        <w:t>100</w:t>
      </w:r>
    </w:p>
    <w:p w:rsidR="009645E0" w:rsidRPr="009645E0" w:rsidRDefault="009B29E3" w:rsidP="009645E0">
      <w:r w:rsidRPr="009645E0">
        <w:t>22.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动脉</w:t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消化和吸收</w:t>
      </w:r>
      <w:r w:rsidR="00070CE0">
        <w:rPr>
          <w:rFonts w:hint="eastAsia"/>
        </w:rPr>
        <w:t>(</w:t>
      </w:r>
      <w:r w:rsidRPr="009645E0">
        <w:rPr>
          <w:rFonts w:hint="eastAsia"/>
        </w:rPr>
        <w:t>3</w:t>
      </w:r>
      <w:r w:rsidR="00070CE0">
        <w:rPr>
          <w:rFonts w:hint="eastAsia"/>
        </w:rPr>
        <w:t>)</w:t>
      </w:r>
      <w:r w:rsidRPr="009645E0">
        <w:rPr>
          <w:rFonts w:hint="eastAsia"/>
        </w:rPr>
        <w:t>CD</w:t>
      </w:r>
    </w:p>
    <w:p w:rsidR="009645E0" w:rsidRPr="009645E0" w:rsidRDefault="009B29E3" w:rsidP="009645E0">
      <w:r w:rsidRPr="009645E0">
        <w:t>23</w:t>
      </w:r>
      <w:r w:rsidRPr="009645E0">
        <w:rPr>
          <w:rFonts w:hint="eastAsia"/>
        </w:rPr>
        <w:t>.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1.2</w:t>
      </w:r>
      <w:r w:rsidRPr="009645E0">
        <w:rPr>
          <w:rFonts w:hint="eastAsia"/>
        </w:rPr>
        <w:t>×</w:t>
      </w:r>
      <w:r w:rsidRPr="009645E0">
        <w:rPr>
          <w:rFonts w:hint="eastAsia"/>
        </w:rPr>
        <w:t>10</w:t>
      </w:r>
      <w:r w:rsidRPr="009645E0">
        <w:rPr>
          <w:rFonts w:hint="eastAsia"/>
          <w:vertAlign w:val="superscript"/>
        </w:rPr>
        <w:t>4</w:t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C</w:t>
      </w:r>
    </w:p>
    <w:p w:rsidR="009645E0" w:rsidRPr="009645E0" w:rsidRDefault="009B29E3" w:rsidP="009645E0">
      <w:r w:rsidRPr="009645E0">
        <w:rPr>
          <w:rFonts w:hint="eastAsia"/>
        </w:rPr>
        <w:t>三</w:t>
      </w:r>
      <w:r w:rsidRPr="009645E0">
        <w:t>、</w:t>
      </w:r>
      <w:r w:rsidRPr="009645E0">
        <w:rPr>
          <w:rFonts w:hint="eastAsia"/>
        </w:rPr>
        <w:t>实验探究题</w:t>
      </w:r>
      <w:r w:rsidR="00070CE0">
        <w:rPr>
          <w:rFonts w:hint="eastAsia"/>
        </w:rPr>
        <w:t>(</w:t>
      </w:r>
      <w:r w:rsidRPr="009645E0">
        <w:rPr>
          <w:rFonts w:hint="eastAsia"/>
        </w:rPr>
        <w:t>本题有</w:t>
      </w:r>
      <w:r w:rsidRPr="009645E0">
        <w:rPr>
          <w:rFonts w:hint="eastAsia"/>
        </w:rPr>
        <w:t>4</w:t>
      </w:r>
      <w:r w:rsidRPr="009645E0">
        <w:rPr>
          <w:rFonts w:hint="eastAsia"/>
        </w:rPr>
        <w:t>小题，第</w:t>
      </w:r>
      <w:r w:rsidRPr="009645E0">
        <w:rPr>
          <w:rFonts w:hint="eastAsia"/>
        </w:rPr>
        <w:t>27</w:t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题</w:t>
      </w:r>
      <w:r w:rsidRPr="009645E0">
        <w:rPr>
          <w:rFonts w:hint="eastAsia"/>
        </w:rPr>
        <w:t>6</w:t>
      </w:r>
      <w:r w:rsidRPr="009645E0">
        <w:rPr>
          <w:rFonts w:hint="eastAsia"/>
        </w:rPr>
        <w:t>分，其余每空</w:t>
      </w:r>
      <w:r w:rsidRPr="009645E0">
        <w:rPr>
          <w:rFonts w:hint="eastAsia"/>
        </w:rPr>
        <w:t>3</w:t>
      </w:r>
      <w:r w:rsidRPr="009645E0">
        <w:rPr>
          <w:rFonts w:hint="eastAsia"/>
        </w:rPr>
        <w:t>分，共</w:t>
      </w:r>
      <w:r w:rsidRPr="009645E0">
        <w:rPr>
          <w:rFonts w:hint="eastAsia"/>
        </w:rPr>
        <w:t>36</w:t>
      </w:r>
      <w:r w:rsidRPr="009645E0">
        <w:rPr>
          <w:rFonts w:hint="eastAsia"/>
        </w:rPr>
        <w:t>分</w:t>
      </w:r>
      <w:r w:rsidR="00070CE0">
        <w:rPr>
          <w:rFonts w:hint="eastAsia"/>
        </w:rPr>
        <w:t>)</w:t>
      </w:r>
    </w:p>
    <w:p w:rsidR="009645E0" w:rsidRPr="009645E0" w:rsidRDefault="009B29E3" w:rsidP="009645E0">
      <w:r w:rsidRPr="009645E0">
        <w:rPr>
          <w:rFonts w:hint="eastAsia"/>
        </w:rPr>
        <w:t xml:space="preserve">24. 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飞机以一定速度飞行时，迎角从</w:t>
      </w:r>
      <w:r w:rsidRPr="009645E0">
        <w:rPr>
          <w:rFonts w:hint="eastAsia"/>
        </w:rPr>
        <w:t>0</w:t>
      </w:r>
      <w:r w:rsidRPr="009645E0">
        <w:t>°</w:t>
      </w:r>
      <w:r w:rsidRPr="009645E0">
        <w:rPr>
          <w:rFonts w:hint="eastAsia"/>
        </w:rPr>
        <w:t>到</w:t>
      </w:r>
      <w:r w:rsidRPr="009645E0">
        <w:rPr>
          <w:rFonts w:hint="eastAsia"/>
        </w:rPr>
        <w:t>20</w:t>
      </w:r>
      <w:r w:rsidRPr="009645E0">
        <w:t>°</w:t>
      </w:r>
      <w:r w:rsidRPr="009645E0">
        <w:rPr>
          <w:rFonts w:hint="eastAsia"/>
        </w:rPr>
        <w:t>，随着迎角增大，飞机所受升力先增大后减小，</w:t>
      </w:r>
      <w:r w:rsidRPr="009645E0">
        <w:rPr>
          <w:rFonts w:hint="eastAsia"/>
        </w:rPr>
        <w:t>15</w:t>
      </w:r>
      <w:r w:rsidRPr="009645E0">
        <w:t>°</w:t>
      </w:r>
      <w:r w:rsidRPr="009645E0">
        <w:rPr>
          <w:rFonts w:hint="eastAsia"/>
        </w:rPr>
        <w:t>附近时达到最大</w:t>
      </w:r>
    </w:p>
    <w:p w:rsidR="009645E0" w:rsidRPr="009645E0" w:rsidRDefault="00070CE0" w:rsidP="009645E0">
      <w:r>
        <w:rPr>
          <w:rFonts w:hint="eastAsia"/>
        </w:rPr>
        <w:t>(</w:t>
      </w:r>
      <w:r w:rsidR="009B29E3" w:rsidRPr="009645E0">
        <w:rPr>
          <w:rFonts w:hint="eastAsia"/>
        </w:rPr>
        <w:t>2</w:t>
      </w:r>
      <w:r>
        <w:rPr>
          <w:rFonts w:hint="eastAsia"/>
        </w:rPr>
        <w:t>)</w:t>
      </w:r>
      <w:r w:rsidR="009B29E3" w:rsidRPr="009645E0">
        <w:rPr>
          <w:rFonts w:hint="eastAsia"/>
        </w:rPr>
        <w:t>改变电风扇档位来改变风速大小</w:t>
      </w:r>
      <w:r>
        <w:rPr>
          <w:rFonts w:hint="eastAsia"/>
        </w:rPr>
        <w:t>(</w:t>
      </w:r>
      <w:r w:rsidR="009B29E3" w:rsidRPr="009645E0">
        <w:rPr>
          <w:rFonts w:hint="eastAsia"/>
        </w:rPr>
        <w:t>改变电风扇与飞机模型的距离</w:t>
      </w:r>
      <w:r>
        <w:rPr>
          <w:rFonts w:hint="eastAsia"/>
        </w:rPr>
        <w:t>)</w:t>
      </w:r>
    </w:p>
    <w:p w:rsidR="009645E0" w:rsidRPr="009645E0" w:rsidRDefault="00070CE0" w:rsidP="009645E0">
      <w:r>
        <w:rPr>
          <w:rFonts w:hint="eastAsia"/>
        </w:rPr>
        <w:t>(</w:t>
      </w:r>
      <w:r w:rsidR="009B29E3" w:rsidRPr="009645E0">
        <w:rPr>
          <w:rFonts w:hint="eastAsia"/>
        </w:rPr>
        <w:t>3</w:t>
      </w:r>
      <w:r>
        <w:rPr>
          <w:rFonts w:hint="eastAsia"/>
        </w:rPr>
        <w:t>)</w:t>
      </w:r>
      <w:r w:rsidR="009B29E3" w:rsidRPr="009645E0">
        <w:rPr>
          <w:rFonts w:hint="eastAsia"/>
          <w:i/>
          <w:iCs/>
        </w:rPr>
        <w:t xml:space="preserve"> </w:t>
      </w:r>
      <w:r w:rsidR="009B29E3" w:rsidRPr="009645E0">
        <w:rPr>
          <w:i/>
          <w:iCs/>
        </w:rPr>
        <w:t>θ</w:t>
      </w:r>
      <w:r w:rsidR="009B29E3" w:rsidRPr="009645E0">
        <w:rPr>
          <w:vertAlign w:val="subscript"/>
        </w:rPr>
        <w:t>1</w:t>
      </w:r>
      <w:r w:rsidR="009B29E3" w:rsidRPr="009645E0">
        <w:t>&gt;</w:t>
      </w:r>
      <w:r w:rsidR="009B29E3" w:rsidRPr="009645E0">
        <w:rPr>
          <w:i/>
          <w:iCs/>
        </w:rPr>
        <w:t>θ</w:t>
      </w:r>
      <w:r w:rsidR="009B29E3" w:rsidRPr="009645E0">
        <w:rPr>
          <w:vertAlign w:val="subscript"/>
        </w:rPr>
        <w:t>2</w:t>
      </w:r>
    </w:p>
    <w:p w:rsidR="009645E0" w:rsidRPr="009645E0" w:rsidRDefault="009B29E3" w:rsidP="009645E0">
      <w:r w:rsidRPr="009645E0">
        <w:rPr>
          <w:rFonts w:hint="eastAsia"/>
        </w:rPr>
        <w:t>25.</w:t>
      </w:r>
      <w:r w:rsidRPr="009645E0">
        <w:t xml:space="preserve"> 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使加入反应物后瓶内初始气压与原有气压相同</w:t>
      </w:r>
    </w:p>
    <w:p w:rsidR="009645E0" w:rsidRPr="009645E0" w:rsidRDefault="00070CE0" w:rsidP="009645E0">
      <w:r>
        <w:rPr>
          <w:rFonts w:hint="eastAsia"/>
        </w:rPr>
        <w:t>(</w:t>
      </w:r>
      <w:r w:rsidR="009B29E3" w:rsidRPr="009645E0">
        <w:rPr>
          <w:rFonts w:hint="eastAsia"/>
        </w:rPr>
        <w:t>2</w:t>
      </w:r>
      <w:r>
        <w:rPr>
          <w:rFonts w:hint="eastAsia"/>
        </w:rPr>
        <w:t>)</w:t>
      </w:r>
      <w:r w:rsidR="009B29E3" w:rsidRPr="009645E0">
        <w:rPr>
          <w:rFonts w:hint="eastAsia"/>
        </w:rPr>
        <w:t>相等质量的催化剂使相等质量的过氧化氢分解达到相同的气压，过氧化氢酶所用的时间更短</w:t>
      </w:r>
      <w:r>
        <w:rPr>
          <w:rFonts w:hint="eastAsia"/>
        </w:rPr>
        <w:t>(</w:t>
      </w:r>
      <w:r w:rsidR="009B29E3" w:rsidRPr="009645E0">
        <w:rPr>
          <w:rFonts w:hint="eastAsia"/>
        </w:rPr>
        <w:t>相等时间内，与二氧化锰质量相同的过氧化氢酶能使瓶内气压达到更大值</w:t>
      </w:r>
      <w:r>
        <w:rPr>
          <w:rFonts w:hint="eastAsia"/>
        </w:rPr>
        <w:t>)</w:t>
      </w:r>
    </w:p>
    <w:p w:rsidR="009645E0" w:rsidRPr="009645E0" w:rsidRDefault="00070CE0" w:rsidP="009645E0">
      <w:r>
        <w:rPr>
          <w:rFonts w:hint="eastAsia"/>
        </w:rPr>
        <w:t>(</w:t>
      </w:r>
      <w:r w:rsidR="009B29E3" w:rsidRPr="009645E0">
        <w:rPr>
          <w:rFonts w:hint="eastAsia"/>
        </w:rPr>
        <w:t>3</w:t>
      </w:r>
      <w:r>
        <w:rPr>
          <w:rFonts w:hint="eastAsia"/>
        </w:rPr>
        <w:t>)</w:t>
      </w:r>
      <w:r w:rsidR="009B29E3" w:rsidRPr="009645E0">
        <w:rPr>
          <w:rFonts w:hint="eastAsia"/>
        </w:rPr>
        <w:t>过氧化氢酶质量过大可能导致反应过快，温度过高，降低了酶的活性</w:t>
      </w:r>
    </w:p>
    <w:p w:rsidR="009645E0" w:rsidRPr="009645E0" w:rsidRDefault="009B29E3" w:rsidP="009645E0">
      <w:r w:rsidRPr="009645E0">
        <w:rPr>
          <w:rFonts w:hint="eastAsia"/>
        </w:rPr>
        <w:t>26.</w:t>
      </w:r>
      <w:r w:rsidRPr="009645E0">
        <w:t xml:space="preserve"> 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2</w:t>
      </w:r>
    </w:p>
    <w:p w:rsidR="009645E0" w:rsidRPr="009645E0" w:rsidRDefault="00070CE0" w:rsidP="009645E0">
      <w:r>
        <w:rPr>
          <w:rFonts w:hint="eastAsia"/>
        </w:rPr>
        <w:t>(</w:t>
      </w:r>
      <w:r w:rsidR="009B29E3" w:rsidRPr="009645E0">
        <w:rPr>
          <w:rFonts w:hint="eastAsia"/>
        </w:rPr>
        <w:t>2</w:t>
      </w:r>
      <w:r>
        <w:rPr>
          <w:rFonts w:hint="eastAsia"/>
        </w:rPr>
        <w:t>)</w:t>
      </w:r>
      <w:r w:rsidR="009B29E3" w:rsidRPr="009645E0">
        <w:rPr>
          <w:rFonts w:hint="eastAsia"/>
        </w:rPr>
        <w:t>将滑片</w:t>
      </w:r>
      <w:r w:rsidR="009B29E3" w:rsidRPr="009645E0">
        <w:rPr>
          <w:rFonts w:hint="eastAsia"/>
        </w:rPr>
        <w:t>P</w:t>
      </w:r>
      <w:r w:rsidR="009B29E3" w:rsidRPr="009645E0">
        <w:rPr>
          <w:rFonts w:hint="eastAsia"/>
        </w:rPr>
        <w:t>向右移动，使电压表示数略小于</w:t>
      </w:r>
      <w:r w:rsidR="009B29E3" w:rsidRPr="009645E0">
        <w:rPr>
          <w:rFonts w:hint="eastAsia"/>
        </w:rPr>
        <w:t>4</w:t>
      </w:r>
      <w:r w:rsidR="009B29E3" w:rsidRPr="009645E0">
        <w:rPr>
          <w:rFonts w:hint="eastAsia"/>
        </w:rPr>
        <w:t>伏，再将触片</w:t>
      </w:r>
      <w:r w:rsidR="009B29E3" w:rsidRPr="009645E0">
        <w:rPr>
          <w:rFonts w:hint="eastAsia"/>
        </w:rPr>
        <w:t>Q</w:t>
      </w:r>
      <w:r w:rsidR="009B29E3" w:rsidRPr="009645E0">
        <w:rPr>
          <w:rFonts w:hint="eastAsia"/>
        </w:rPr>
        <w:t>沿逆时针转动，直至电压表示数为</w:t>
      </w:r>
      <w:r w:rsidR="009B29E3" w:rsidRPr="009645E0">
        <w:rPr>
          <w:rFonts w:hint="eastAsia"/>
        </w:rPr>
        <w:t>4</w:t>
      </w:r>
      <w:r w:rsidR="009B29E3" w:rsidRPr="009645E0">
        <w:rPr>
          <w:rFonts w:hint="eastAsia"/>
        </w:rPr>
        <w:t>伏</w:t>
      </w:r>
    </w:p>
    <w:p w:rsidR="009645E0" w:rsidRPr="009645E0" w:rsidRDefault="00070CE0" w:rsidP="009645E0">
      <w:r>
        <w:rPr>
          <w:rFonts w:hint="eastAsia"/>
        </w:rPr>
        <w:t>(</w:t>
      </w:r>
      <w:r w:rsidR="009B29E3" w:rsidRPr="009645E0">
        <w:rPr>
          <w:rFonts w:hint="eastAsia"/>
        </w:rPr>
        <w:t>3</w:t>
      </w:r>
      <w:r>
        <w:rPr>
          <w:rFonts w:hint="eastAsia"/>
        </w:rPr>
        <w:t>)</w:t>
      </w:r>
      <w:r w:rsidR="009B29E3" w:rsidRPr="009645E0">
        <w:rPr>
          <w:rFonts w:hint="eastAsia"/>
        </w:rPr>
        <w:t>ABC</w:t>
      </w:r>
    </w:p>
    <w:p w:rsidR="009645E0" w:rsidRPr="009645E0" w:rsidRDefault="009B29E3" w:rsidP="009645E0">
      <w:r w:rsidRPr="009645E0">
        <w:t>27</w:t>
      </w:r>
      <w:r w:rsidRPr="009645E0">
        <w:t>．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相同时间内产生有机物的多少</w:t>
      </w:r>
      <w:r w:rsidR="00070CE0">
        <w:rPr>
          <w:rFonts w:hint="eastAsia"/>
        </w:rPr>
        <w:t>(</w:t>
      </w:r>
      <w:r w:rsidRPr="009645E0">
        <w:rPr>
          <w:rFonts w:hint="eastAsia"/>
        </w:rPr>
        <w:t>相同时间内消耗二氧化碳的多少</w:t>
      </w:r>
      <w:r w:rsidR="00070CE0">
        <w:rPr>
          <w:rFonts w:hint="eastAsia"/>
        </w:rPr>
        <w:t>)</w:t>
      </w:r>
    </w:p>
    <w:p w:rsidR="009645E0" w:rsidRPr="009645E0" w:rsidRDefault="00070CE0" w:rsidP="009645E0">
      <w:r>
        <w:rPr>
          <w:rFonts w:hint="eastAsia"/>
        </w:rPr>
        <w:t>(</w:t>
      </w:r>
      <w:r w:rsidR="009B29E3" w:rsidRPr="009645E0">
        <w:rPr>
          <w:rFonts w:hint="eastAsia"/>
        </w:rPr>
        <w:t>2</w:t>
      </w:r>
      <w:r>
        <w:rPr>
          <w:rFonts w:hint="eastAsia"/>
        </w:rPr>
        <w:t>)</w:t>
      </w:r>
      <w:r w:rsidR="009B29E3" w:rsidRPr="009645E0">
        <w:rPr>
          <w:rFonts w:hint="eastAsia"/>
        </w:rPr>
        <w:t>答题要点：自变量的设计</w:t>
      </w:r>
      <w:r>
        <w:rPr>
          <w:rFonts w:hint="eastAsia"/>
        </w:rPr>
        <w:t>(</w:t>
      </w:r>
      <w:r w:rsidR="009B29E3" w:rsidRPr="009645E0">
        <w:rPr>
          <w:rFonts w:hint="eastAsia"/>
        </w:rPr>
        <w:t>对照实验的设计</w:t>
      </w:r>
      <w:r>
        <w:rPr>
          <w:rFonts w:hint="eastAsia"/>
        </w:rPr>
        <w:t>)</w:t>
      </w:r>
      <w:r w:rsidR="009B29E3" w:rsidRPr="009645E0">
        <w:rPr>
          <w:rFonts w:hint="eastAsia"/>
        </w:rPr>
        <w:t>、无关变量的控制</w:t>
      </w:r>
      <w:r>
        <w:rPr>
          <w:rFonts w:hint="eastAsia"/>
        </w:rPr>
        <w:t>(</w:t>
      </w:r>
      <w:r w:rsidR="009B29E3" w:rsidRPr="009645E0">
        <w:rPr>
          <w:rFonts w:hint="eastAsia"/>
        </w:rPr>
        <w:t>金鱼藻数量的控制、灯与实验装置距离控制</w:t>
      </w:r>
      <w:r>
        <w:rPr>
          <w:rFonts w:hint="eastAsia"/>
        </w:rPr>
        <w:t>)</w:t>
      </w:r>
      <w:r w:rsidR="009B29E3" w:rsidRPr="009645E0">
        <w:rPr>
          <w:rFonts w:hint="eastAsia"/>
        </w:rPr>
        <w:t>、因变量的观测</w:t>
      </w:r>
      <w:r>
        <w:rPr>
          <w:rFonts w:hint="eastAsia"/>
        </w:rPr>
        <w:t>(</w:t>
      </w:r>
      <w:r w:rsidR="009B29E3" w:rsidRPr="009645E0">
        <w:rPr>
          <w:rFonts w:hint="eastAsia"/>
        </w:rPr>
        <w:t>气体收集方法的设计、观测方法的设计</w:t>
      </w:r>
      <w:r>
        <w:rPr>
          <w:rFonts w:hint="eastAsia"/>
        </w:rPr>
        <w:t>)</w:t>
      </w:r>
    </w:p>
    <w:p w:rsidR="009645E0" w:rsidRPr="009645E0" w:rsidRDefault="009B29E3" w:rsidP="009645E0">
      <w:r w:rsidRPr="009645E0">
        <w:rPr>
          <w:rFonts w:hint="eastAsia"/>
        </w:rPr>
        <w:t>满分示例：</w:t>
      </w:r>
    </w:p>
    <w:p w:rsidR="009645E0" w:rsidRPr="009645E0" w:rsidRDefault="009B29E3" w:rsidP="009B29E3">
      <w:pPr>
        <w:numPr>
          <w:ilvl w:val="0"/>
          <w:numId w:val="39"/>
        </w:numPr>
        <w:ind w:firstLineChars="200" w:firstLine="420"/>
      </w:pPr>
      <w:r w:rsidRPr="009645E0">
        <w:rPr>
          <w:rFonts w:hint="eastAsia"/>
        </w:rPr>
        <w:t>取三个洁净的</w:t>
      </w:r>
      <w:r w:rsidRPr="009645E0">
        <w:rPr>
          <w:rFonts w:hint="eastAsia"/>
        </w:rPr>
        <w:t>500</w:t>
      </w:r>
      <w:r w:rsidRPr="009645E0">
        <w:rPr>
          <w:rFonts w:hint="eastAsia"/>
        </w:rPr>
        <w:t>毫升烧杯，分别标为甲、乙、丙，各装入</w:t>
      </w:r>
      <w:r w:rsidRPr="009645E0">
        <w:rPr>
          <w:rFonts w:hint="eastAsia"/>
        </w:rPr>
        <w:t>400</w:t>
      </w:r>
      <w:r w:rsidRPr="009645E0">
        <w:rPr>
          <w:rFonts w:hint="eastAsia"/>
        </w:rPr>
        <w:t>毫升清水与</w:t>
      </w:r>
      <w:r w:rsidRPr="009645E0">
        <w:rPr>
          <w:rFonts w:hint="eastAsia"/>
        </w:rPr>
        <w:t>10</w:t>
      </w:r>
      <w:r w:rsidRPr="009645E0">
        <w:rPr>
          <w:rFonts w:hint="eastAsia"/>
        </w:rPr>
        <w:t>克新鲜的金鱼藻，将三个相同的漏斗倒扣在金鱼藻上，取三个量筒装满水，倒扣在漏斗管口</w:t>
      </w:r>
    </w:p>
    <w:p w:rsidR="009645E0" w:rsidRPr="009645E0" w:rsidRDefault="009B29E3" w:rsidP="009B29E3">
      <w:pPr>
        <w:numPr>
          <w:ilvl w:val="0"/>
          <w:numId w:val="39"/>
        </w:numPr>
        <w:ind w:firstLineChars="200" w:firstLine="420"/>
      </w:pPr>
      <w:r w:rsidRPr="009645E0">
        <w:rPr>
          <w:rFonts w:hint="eastAsia"/>
        </w:rPr>
        <w:t>选择阴雨天</w:t>
      </w:r>
      <w:r w:rsidR="00070CE0">
        <w:rPr>
          <w:rFonts w:hint="eastAsia"/>
        </w:rPr>
        <w:t>(</w:t>
      </w:r>
      <w:r w:rsidRPr="009645E0">
        <w:rPr>
          <w:rFonts w:hint="eastAsia"/>
        </w:rPr>
        <w:t>光线较弱环境</w:t>
      </w:r>
      <w:r w:rsidR="00070CE0">
        <w:rPr>
          <w:rFonts w:hint="eastAsia"/>
        </w:rPr>
        <w:t>)</w:t>
      </w:r>
      <w:r w:rsidRPr="009645E0">
        <w:rPr>
          <w:rFonts w:hint="eastAsia"/>
        </w:rPr>
        <w:t>，甲组、乙组分别用红光灯、蓝光灯在等距离处照射，丙组不做处理</w:t>
      </w:r>
    </w:p>
    <w:p w:rsidR="009645E0" w:rsidRPr="009645E0" w:rsidRDefault="009B29E3" w:rsidP="009B29E3">
      <w:pPr>
        <w:numPr>
          <w:ilvl w:val="0"/>
          <w:numId w:val="39"/>
        </w:numPr>
        <w:ind w:firstLineChars="200" w:firstLine="420"/>
      </w:pPr>
      <w:r w:rsidRPr="009645E0">
        <w:rPr>
          <w:rFonts w:hint="eastAsia"/>
        </w:rPr>
        <w:t>光照相同时间后，比较三只量筒中收集到的气体体积</w:t>
      </w:r>
    </w:p>
    <w:p w:rsidR="009645E0" w:rsidRPr="009645E0" w:rsidRDefault="009B29E3" w:rsidP="009B29E3">
      <w:pPr>
        <w:numPr>
          <w:ilvl w:val="0"/>
          <w:numId w:val="39"/>
        </w:numPr>
        <w:ind w:firstLineChars="200" w:firstLine="420"/>
      </w:pPr>
      <w:r w:rsidRPr="009645E0">
        <w:rPr>
          <w:rFonts w:hint="eastAsia"/>
        </w:rPr>
        <w:t>多次重复实验</w:t>
      </w:r>
    </w:p>
    <w:p w:rsidR="009645E0" w:rsidRPr="009645E0" w:rsidRDefault="009B29E3" w:rsidP="009645E0">
      <w:r w:rsidRPr="009645E0">
        <w:rPr>
          <w:rFonts w:hint="eastAsia"/>
        </w:rPr>
        <w:t>四．解答题</w:t>
      </w:r>
      <w:r w:rsidR="00070CE0">
        <w:rPr>
          <w:rFonts w:hint="eastAsia"/>
        </w:rPr>
        <w:t>(</w:t>
      </w:r>
      <w:r w:rsidRPr="009645E0">
        <w:rPr>
          <w:rFonts w:hint="eastAsia"/>
        </w:rPr>
        <w:t>本题有</w:t>
      </w:r>
      <w:r w:rsidRPr="009645E0">
        <w:rPr>
          <w:rFonts w:hint="eastAsia"/>
        </w:rPr>
        <w:t>6</w:t>
      </w:r>
      <w:r w:rsidRPr="009645E0">
        <w:rPr>
          <w:rFonts w:hint="eastAsia"/>
        </w:rPr>
        <w:t>小题，第</w:t>
      </w:r>
      <w:r w:rsidRPr="009645E0">
        <w:rPr>
          <w:rFonts w:hint="eastAsia"/>
        </w:rPr>
        <w:t>28</w:t>
      </w:r>
      <w:r w:rsidRPr="009645E0">
        <w:rPr>
          <w:rFonts w:hint="eastAsia"/>
        </w:rPr>
        <w:t>题</w:t>
      </w:r>
      <w:r w:rsidRPr="009645E0">
        <w:rPr>
          <w:rFonts w:hint="eastAsia"/>
        </w:rPr>
        <w:t>6</w:t>
      </w:r>
      <w:r w:rsidRPr="009645E0">
        <w:rPr>
          <w:rFonts w:hint="eastAsia"/>
        </w:rPr>
        <w:t>分，第</w:t>
      </w:r>
      <w:r w:rsidRPr="009645E0">
        <w:rPr>
          <w:rFonts w:hint="eastAsia"/>
        </w:rPr>
        <w:t>29</w:t>
      </w:r>
      <w:r w:rsidRPr="009645E0">
        <w:rPr>
          <w:rFonts w:hint="eastAsia"/>
        </w:rPr>
        <w:t>题</w:t>
      </w:r>
      <w:r w:rsidRPr="009645E0">
        <w:rPr>
          <w:rFonts w:hint="eastAsia"/>
        </w:rPr>
        <w:t>6</w:t>
      </w:r>
      <w:r w:rsidRPr="009645E0">
        <w:rPr>
          <w:rFonts w:hint="eastAsia"/>
        </w:rPr>
        <w:t>分，第</w:t>
      </w:r>
      <w:r w:rsidRPr="009645E0">
        <w:rPr>
          <w:rFonts w:hint="eastAsia"/>
        </w:rPr>
        <w:t>30</w:t>
      </w:r>
      <w:r w:rsidRPr="009645E0">
        <w:rPr>
          <w:rFonts w:hint="eastAsia"/>
        </w:rPr>
        <w:t>题</w:t>
      </w:r>
      <w:r w:rsidRPr="009645E0">
        <w:rPr>
          <w:rFonts w:hint="eastAsia"/>
        </w:rPr>
        <w:t>5</w:t>
      </w:r>
      <w:r w:rsidRPr="009645E0">
        <w:rPr>
          <w:rFonts w:hint="eastAsia"/>
        </w:rPr>
        <w:t>分，第</w:t>
      </w:r>
      <w:r w:rsidRPr="009645E0">
        <w:rPr>
          <w:rFonts w:hint="eastAsia"/>
        </w:rPr>
        <w:t>3</w:t>
      </w:r>
      <w:r w:rsidRPr="009645E0">
        <w:t>1</w:t>
      </w:r>
      <w:r w:rsidRPr="009645E0">
        <w:rPr>
          <w:rFonts w:hint="eastAsia"/>
        </w:rPr>
        <w:t>题</w:t>
      </w:r>
      <w:r w:rsidRPr="009645E0">
        <w:rPr>
          <w:rFonts w:hint="eastAsia"/>
        </w:rPr>
        <w:t>10</w:t>
      </w:r>
      <w:r w:rsidRPr="009645E0">
        <w:rPr>
          <w:rFonts w:hint="eastAsia"/>
        </w:rPr>
        <w:t>分，第</w:t>
      </w:r>
      <w:r w:rsidRPr="009645E0">
        <w:t>32</w:t>
      </w:r>
      <w:r w:rsidRPr="009645E0">
        <w:rPr>
          <w:rFonts w:hint="eastAsia"/>
        </w:rPr>
        <w:t>题</w:t>
      </w:r>
      <w:r w:rsidRPr="009645E0">
        <w:rPr>
          <w:rFonts w:hint="eastAsia"/>
        </w:rPr>
        <w:t>8</w:t>
      </w:r>
      <w:r w:rsidRPr="009645E0">
        <w:rPr>
          <w:rFonts w:hint="eastAsia"/>
        </w:rPr>
        <w:t>分，第</w:t>
      </w:r>
      <w:r w:rsidRPr="009645E0">
        <w:rPr>
          <w:rFonts w:hint="eastAsia"/>
        </w:rPr>
        <w:t>33</w:t>
      </w:r>
      <w:r w:rsidRPr="009645E0">
        <w:rPr>
          <w:rFonts w:hint="eastAsia"/>
        </w:rPr>
        <w:t>题</w:t>
      </w:r>
      <w:r w:rsidRPr="009645E0">
        <w:rPr>
          <w:rFonts w:hint="eastAsia"/>
        </w:rPr>
        <w:t>9</w:t>
      </w:r>
      <w:r w:rsidRPr="009645E0">
        <w:rPr>
          <w:rFonts w:hint="eastAsia"/>
        </w:rPr>
        <w:t>分，共</w:t>
      </w:r>
      <w:r w:rsidRPr="009645E0">
        <w:rPr>
          <w:rFonts w:hint="eastAsia"/>
        </w:rPr>
        <w:t>44</w:t>
      </w:r>
      <w:r w:rsidRPr="009645E0">
        <w:rPr>
          <w:rFonts w:hint="eastAsia"/>
        </w:rPr>
        <w:t>分</w:t>
      </w:r>
      <w:r w:rsidR="00070CE0">
        <w:rPr>
          <w:rFonts w:hint="eastAsia"/>
        </w:rPr>
        <w:t>)</w:t>
      </w:r>
    </w:p>
    <w:p w:rsidR="009645E0" w:rsidRPr="009645E0" w:rsidRDefault="009B29E3" w:rsidP="009645E0">
      <w:r w:rsidRPr="009645E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358B21" wp14:editId="6B2755B1">
                <wp:simplePos x="0" y="0"/>
                <wp:positionH relativeFrom="column">
                  <wp:posOffset>3543466</wp:posOffset>
                </wp:positionH>
                <wp:positionV relativeFrom="paragraph">
                  <wp:posOffset>99060</wp:posOffset>
                </wp:positionV>
                <wp:extent cx="219075" cy="0"/>
                <wp:effectExtent l="0" t="76200" r="28575" b="95250"/>
                <wp:wrapNone/>
                <wp:docPr id="52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52" o:spid="_x0000_s1026" type="#_x0000_t32" style="position:absolute;left:0;text-align:left;margin-left:279pt;margin-top:7.8pt;width:17.2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" strokecolor="black [3213]">
                <v:stroke endarrow="block"/>
              </v:shape>
            </w:pict>
          </mc:Fallback>
        </mc:AlternateContent>
      </w:r>
      <w:r w:rsidRPr="009645E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0F45EF" wp14:editId="67FACB8C">
                <wp:simplePos x="0" y="0"/>
                <wp:positionH relativeFrom="column">
                  <wp:posOffset>3137120</wp:posOffset>
                </wp:positionH>
                <wp:positionV relativeFrom="paragraph">
                  <wp:posOffset>114963</wp:posOffset>
                </wp:positionV>
                <wp:extent cx="219075" cy="0"/>
                <wp:effectExtent l="0" t="76200" r="28575" b="95250"/>
                <wp:wrapNone/>
                <wp:docPr id="50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50" o:spid="_x0000_s1026" type="#_x0000_t32" style="position:absolute;left:0;text-align:left;margin-left:247pt;margin-top:9.05pt;width:17.2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" strokecolor="black [3213]">
                <v:stroke endarrow="block"/>
              </v:shape>
            </w:pict>
          </mc:Fallback>
        </mc:AlternateContent>
      </w:r>
      <w:r w:rsidRPr="009645E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5F9F04" wp14:editId="3E64182C">
                <wp:simplePos x="0" y="0"/>
                <wp:positionH relativeFrom="column">
                  <wp:posOffset>2111734</wp:posOffset>
                </wp:positionH>
                <wp:positionV relativeFrom="paragraph">
                  <wp:posOffset>116536</wp:posOffset>
                </wp:positionV>
                <wp:extent cx="219075" cy="0"/>
                <wp:effectExtent l="0" t="76200" r="28575" b="9525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1" o:spid="_x0000_s1026" type="#_x0000_t32" style="position:absolute;left:0;text-align:left;margin-left:166.3pt;margin-top:9.2pt;width:17.2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" strokecolor="black [3213]">
                <v:stroke endarrow="block"/>
              </v:shape>
            </w:pict>
          </mc:Fallback>
        </mc:AlternateContent>
      </w:r>
      <w:r w:rsidRPr="009645E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0020E9" wp14:editId="1CFB44B7">
                <wp:simplePos x="0" y="0"/>
                <wp:positionH relativeFrom="column">
                  <wp:posOffset>1637803</wp:posOffset>
                </wp:positionH>
                <wp:positionV relativeFrom="paragraph">
                  <wp:posOffset>107011</wp:posOffset>
                </wp:positionV>
                <wp:extent cx="219075" cy="0"/>
                <wp:effectExtent l="0" t="76200" r="28575" b="95250"/>
                <wp:wrapNone/>
                <wp:docPr id="24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3" o:spid="_x0000_s1026" type="#_x0000_t32" style="position:absolute;left:0;text-align:left;margin-left:128.95pt;margin-top:8.45pt;width:17.2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" strokecolor="black [3213]">
                <v:stroke endarrow="block"/>
              </v:shape>
            </w:pict>
          </mc:Fallback>
        </mc:AlternateContent>
      </w:r>
      <w:r w:rsidRPr="009645E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87F18D" wp14:editId="704A9C97">
                <wp:simplePos x="0" y="0"/>
                <wp:positionH relativeFrom="column">
                  <wp:posOffset>1228532</wp:posOffset>
                </wp:positionH>
                <wp:positionV relativeFrom="paragraph">
                  <wp:posOffset>95084</wp:posOffset>
                </wp:positionV>
                <wp:extent cx="219075" cy="0"/>
                <wp:effectExtent l="0" t="76200" r="28575" b="95250"/>
                <wp:wrapNone/>
                <wp:docPr id="23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4" o:spid="_x0000_s1026" type="#_x0000_t32" style="position:absolute;left:0;text-align:left;margin-left:96.75pt;margin-top:7.5pt;width:17.2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" strokecolor="black [3213]">
                <v:stroke endarrow="block"/>
              </v:shape>
            </w:pict>
          </mc:Fallback>
        </mc:AlternateContent>
      </w:r>
      <w:r w:rsidRPr="009645E0">
        <w:rPr>
          <w:rFonts w:hint="eastAsia"/>
        </w:rPr>
        <w:t>28.</w:t>
      </w:r>
      <w:r w:rsidRPr="009645E0">
        <w:t>[</w:t>
      </w:r>
      <w:r w:rsidRPr="009645E0">
        <w:t>答案</w:t>
      </w:r>
      <w:r w:rsidRPr="009645E0">
        <w:t>]</w:t>
      </w:r>
      <w:r w:rsidRPr="009645E0">
        <w:t>：</w:t>
      </w:r>
      <w:r w:rsidR="00070CE0">
        <w:t>(</w:t>
      </w:r>
      <w:r w:rsidRPr="009645E0">
        <w:t>1</w:t>
      </w:r>
      <w:r w:rsidR="00070CE0">
        <w:t>)</w:t>
      </w:r>
      <w:r w:rsidRPr="009645E0">
        <w:rPr>
          <w:rFonts w:hint="eastAsia"/>
        </w:rPr>
        <w:t>小麦</w:t>
      </w:r>
      <w:r w:rsidRPr="009645E0">
        <w:rPr>
          <w:rFonts w:hint="eastAsia"/>
        </w:rPr>
        <w:t xml:space="preserve">    </w:t>
      </w:r>
      <w:r w:rsidRPr="009645E0">
        <w:rPr>
          <w:rFonts w:hint="eastAsia"/>
        </w:rPr>
        <w:t>鼠</w:t>
      </w:r>
      <w:r w:rsidRPr="009645E0">
        <w:rPr>
          <w:rFonts w:hint="eastAsia"/>
        </w:rPr>
        <w:t xml:space="preserve">     </w:t>
      </w:r>
      <w:r w:rsidRPr="009645E0">
        <w:rPr>
          <w:rFonts w:hint="eastAsia"/>
        </w:rPr>
        <w:t>蛇</w:t>
      </w:r>
      <w:r w:rsidRPr="009645E0">
        <w:rPr>
          <w:rFonts w:hint="eastAsia"/>
        </w:rPr>
        <w:t xml:space="preserve">    </w:t>
      </w:r>
      <w:r w:rsidRPr="009645E0">
        <w:rPr>
          <w:rFonts w:hint="eastAsia"/>
        </w:rPr>
        <w:t>猫头鹰</w:t>
      </w:r>
      <w:r w:rsidR="00070CE0">
        <w:rPr>
          <w:rFonts w:hint="eastAsia"/>
        </w:rPr>
        <w:t>(</w:t>
      </w:r>
      <w:r w:rsidRPr="009645E0">
        <w:rPr>
          <w:rFonts w:hint="eastAsia"/>
        </w:rPr>
        <w:t>小麦</w:t>
      </w:r>
      <w:r w:rsidRPr="009645E0">
        <w:rPr>
          <w:rFonts w:hint="eastAsia"/>
        </w:rPr>
        <w:t xml:space="preserve">    </w:t>
      </w:r>
      <w:r w:rsidRPr="009645E0">
        <w:rPr>
          <w:rFonts w:hint="eastAsia"/>
        </w:rPr>
        <w:t>鼠</w:t>
      </w:r>
      <w:r w:rsidRPr="009645E0">
        <w:rPr>
          <w:rFonts w:hint="eastAsia"/>
        </w:rPr>
        <w:t xml:space="preserve">     </w:t>
      </w:r>
      <w:r w:rsidRPr="009645E0">
        <w:rPr>
          <w:rFonts w:hint="eastAsia"/>
        </w:rPr>
        <w:t>猫头鹰</w:t>
      </w:r>
      <w:r w:rsidRPr="009645E0">
        <w:rPr>
          <w:rFonts w:hint="eastAsia"/>
        </w:rPr>
        <w:t xml:space="preserve"> </w:t>
      </w:r>
      <w:r w:rsidR="00070CE0">
        <w:rPr>
          <w:rFonts w:hint="eastAsia"/>
        </w:rPr>
        <w:t>)</w:t>
      </w:r>
      <w:r w:rsidRPr="009645E0">
        <w:t>；</w:t>
      </w:r>
      <w:r w:rsidR="00070CE0">
        <w:t>(</w:t>
      </w:r>
      <w:r w:rsidRPr="009645E0">
        <w:t>2</w:t>
      </w:r>
      <w:r w:rsidR="00070CE0">
        <w:t>)</w:t>
      </w:r>
      <w:r w:rsidRPr="009645E0">
        <w:rPr>
          <w:rFonts w:hint="eastAsia"/>
        </w:rPr>
        <w:t>⑧</w:t>
      </w:r>
      <w:r w:rsidRPr="009645E0">
        <w:t>；</w:t>
      </w:r>
      <w:r w:rsidR="00070CE0">
        <w:t>(</w:t>
      </w:r>
      <w:r w:rsidRPr="009645E0">
        <w:t>3</w:t>
      </w:r>
      <w:r w:rsidR="00070CE0">
        <w:t>)</w:t>
      </w:r>
      <w:r w:rsidRPr="009645E0">
        <w:rPr>
          <w:rFonts w:hint="eastAsia"/>
        </w:rPr>
        <w:t>⑥</w:t>
      </w:r>
    </w:p>
    <w:p w:rsidR="009645E0" w:rsidRPr="009645E0" w:rsidRDefault="009B29E3" w:rsidP="009645E0">
      <w:r w:rsidRPr="009645E0">
        <w:rPr>
          <w:rFonts w:hint="eastAsia"/>
        </w:rPr>
        <w:t>29.</w:t>
      </w:r>
      <w:r w:rsidR="00070CE0">
        <w:t>(</w:t>
      </w:r>
      <w:r w:rsidRPr="009645E0">
        <w:t>1</w:t>
      </w:r>
      <w:r w:rsidR="00070CE0">
        <w:t>)</w:t>
      </w:r>
      <w:r w:rsidRPr="009645E0">
        <w:rPr>
          <w:rFonts w:hint="eastAsia"/>
        </w:rPr>
        <w:t>海螺蛸中碳酸钙能与胃中盐酸反应，同时为人体提供钙元素</w:t>
      </w:r>
      <w:r w:rsidRPr="009645E0">
        <w:t>；</w:t>
      </w:r>
      <w:r w:rsidR="00070CE0">
        <w:t>(</w:t>
      </w:r>
      <w:r w:rsidRPr="009645E0">
        <w:t>2</w:t>
      </w:r>
      <w:r w:rsidR="00070CE0">
        <w:t>)</w:t>
      </w:r>
      <w:r w:rsidRPr="009645E0">
        <w:rPr>
          <w:rFonts w:hint="eastAsia"/>
        </w:rPr>
        <w:t>分液漏斗内液面不再下降</w:t>
      </w:r>
      <w:r w:rsidRPr="009645E0">
        <w:t>；</w:t>
      </w:r>
      <w:r w:rsidR="00070CE0">
        <w:t>(</w:t>
      </w:r>
      <w:r w:rsidRPr="009645E0">
        <w:t>3</w:t>
      </w:r>
      <w:r w:rsidR="00070CE0">
        <w:t>)</w:t>
      </w:r>
      <w:r w:rsidRPr="009645E0">
        <w:rPr>
          <w:rFonts w:hint="eastAsia"/>
        </w:rPr>
        <w:t>CD</w:t>
      </w:r>
      <w:r w:rsidRPr="009645E0">
        <w:t>。</w:t>
      </w:r>
    </w:p>
    <w:p w:rsidR="009645E0" w:rsidRPr="009645E0" w:rsidRDefault="009B29E3" w:rsidP="009645E0">
      <w:r w:rsidRPr="009645E0">
        <w:t>30</w:t>
      </w:r>
      <w:r w:rsidRPr="009645E0">
        <w:rPr>
          <w:rFonts w:hint="eastAsia"/>
        </w:rPr>
        <w:t>．在</w:t>
      </w:r>
      <w:r w:rsidRPr="009645E0">
        <w:rPr>
          <w:rFonts w:hint="eastAsia"/>
        </w:rPr>
        <w:t>35</w:t>
      </w:r>
      <w:r w:rsidRPr="009645E0">
        <w:rPr>
          <w:rFonts w:hint="eastAsia"/>
        </w:rPr>
        <w:t>℃气温下，相对湿度对人的热感影响更大。因为气温为</w:t>
      </w:r>
      <w:r w:rsidRPr="009645E0">
        <w:rPr>
          <w:rFonts w:hint="eastAsia"/>
        </w:rPr>
        <w:t>25</w:t>
      </w:r>
      <w:r w:rsidRPr="009645E0">
        <w:rPr>
          <w:rFonts w:hint="eastAsia"/>
        </w:rPr>
        <w:t>℃时，人体主要靠皮肤</w:t>
      </w:r>
      <w:r w:rsidRPr="009645E0">
        <w:rPr>
          <w:rFonts w:hint="eastAsia"/>
        </w:rPr>
        <w:lastRenderedPageBreak/>
        <w:t>直接散热来调节体温，散热快慢取决于皮肤与环境的温差，所以相对湿度对人的热感影响不大。气温为</w:t>
      </w:r>
      <w:r w:rsidRPr="009645E0">
        <w:rPr>
          <w:rFonts w:hint="eastAsia"/>
        </w:rPr>
        <w:t>35</w:t>
      </w:r>
      <w:r w:rsidRPr="009645E0">
        <w:rPr>
          <w:rFonts w:hint="eastAsia"/>
        </w:rPr>
        <w:t>℃时，人体主要靠汗液蒸发来散热，相对湿度越大，汗液蒸发越困难，导致人体散热越困难，所以觉得更热。</w:t>
      </w:r>
    </w:p>
    <w:p w:rsidR="009645E0" w:rsidRPr="009645E0" w:rsidRDefault="009B29E3" w:rsidP="009645E0">
      <w:r w:rsidRPr="009645E0">
        <w:rPr>
          <w:rFonts w:hint="eastAsia"/>
        </w:rPr>
        <w:t>31.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金属球上升</w:t>
      </w:r>
      <w:r w:rsidR="00070CE0">
        <w:rPr>
          <w:rFonts w:hint="eastAsia"/>
        </w:rPr>
        <w:t>(</w:t>
      </w:r>
      <w:r w:rsidRPr="009645E0">
        <w:rPr>
          <w:rFonts w:hint="eastAsia"/>
        </w:rPr>
        <w:t>配重下降</w:t>
      </w:r>
      <w:r w:rsidR="00070CE0">
        <w:rPr>
          <w:rFonts w:hint="eastAsia"/>
        </w:rPr>
        <w:t>)</w:t>
      </w:r>
    </w:p>
    <w:p w:rsidR="009645E0" w:rsidRPr="009645E0" w:rsidRDefault="009B29E3" w:rsidP="009645E0">
      <w:r w:rsidRPr="009645E0">
        <w:rPr>
          <w:rFonts w:hint="eastAsia"/>
        </w:rPr>
        <w:t xml:space="preserve">       </w:t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10</w:t>
      </w:r>
      <m:oMath>
        <m:r>
          <w:rPr>
            <w:rFonts w:ascii="Cambria Math" w:hAnsi="Cambria Math"/>
          </w:rPr>
          <m:t>×</m:t>
        </m:r>
      </m:oMath>
      <w:r w:rsidRPr="009645E0">
        <w:rPr>
          <w:rFonts w:hint="eastAsia"/>
        </w:rPr>
        <w:t>10</w:t>
      </w:r>
      <w:r w:rsidRPr="009645E0">
        <w:rPr>
          <w:rFonts w:hint="eastAsia"/>
          <w:vertAlign w:val="superscript"/>
        </w:rPr>
        <w:t>3</w:t>
      </w:r>
      <w:r w:rsidRPr="009645E0">
        <w:rPr>
          <w:rFonts w:hint="eastAsia"/>
        </w:rPr>
        <w:t>千克</w:t>
      </w:r>
      <w:r w:rsidRPr="009645E0">
        <w:rPr>
          <w:rFonts w:hint="eastAsia"/>
        </w:rPr>
        <w:t>/</w:t>
      </w:r>
      <w:r w:rsidRPr="009645E0">
        <w:rPr>
          <w:rFonts w:hint="eastAsia"/>
        </w:rPr>
        <w:t>米</w:t>
      </w:r>
      <w:r w:rsidRPr="009645E0">
        <w:rPr>
          <w:rFonts w:hint="eastAsia"/>
          <w:vertAlign w:val="superscript"/>
        </w:rPr>
        <w:t>3</w:t>
      </w:r>
    </w:p>
    <w:p w:rsidR="009645E0" w:rsidRPr="009645E0" w:rsidRDefault="009B29E3" w:rsidP="009645E0">
      <w:r w:rsidRPr="009645E0">
        <w:rPr>
          <w:rFonts w:hint="eastAsia"/>
        </w:rPr>
        <w:t xml:space="preserve">        </w:t>
      </w:r>
      <w:r w:rsidR="00070CE0">
        <w:rPr>
          <w:rFonts w:hint="eastAsia"/>
        </w:rPr>
        <w:t>(</w:t>
      </w:r>
      <w:r w:rsidRPr="009645E0">
        <w:rPr>
          <w:rFonts w:hint="eastAsia"/>
        </w:rPr>
        <w:t>3</w:t>
      </w:r>
      <w:r w:rsidR="00070CE0">
        <w:rPr>
          <w:rFonts w:hint="eastAsia"/>
        </w:rPr>
        <w:t>)</w:t>
      </w:r>
      <w:r w:rsidRPr="009645E0">
        <w:rPr>
          <w:rFonts w:hint="eastAsia"/>
        </w:rPr>
        <w:t>能使弹簧测力计示数变化值大于</w:t>
      </w:r>
      <w:r w:rsidRPr="009645E0">
        <w:rPr>
          <w:rFonts w:hint="eastAsia"/>
        </w:rPr>
        <w:t>0.1</w:t>
      </w:r>
      <w:r w:rsidRPr="009645E0">
        <w:rPr>
          <w:rFonts w:hint="eastAsia"/>
        </w:rPr>
        <w:t>牛</w:t>
      </w:r>
    </w:p>
    <w:p w:rsidR="009645E0" w:rsidRPr="009645E0" w:rsidRDefault="009B29E3" w:rsidP="009645E0">
      <w:r w:rsidRPr="009645E0">
        <w:rPr>
          <w:rFonts w:hint="eastAsia"/>
        </w:rPr>
        <w:t>32.</w:t>
      </w:r>
      <w:r w:rsidRPr="009645E0">
        <w:t xml:space="preserve"> </w:t>
      </w:r>
      <w:r w:rsidR="00070CE0">
        <w:rPr>
          <w:rFonts w:hint="eastAsia"/>
        </w:rPr>
        <w:t>(</w:t>
      </w:r>
      <w:r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操作</w:t>
      </w:r>
      <w:r w:rsidRPr="009645E0">
        <w:rPr>
          <w:rFonts w:hint="eastAsia"/>
        </w:rPr>
        <w:t>1</w:t>
      </w:r>
      <w:r w:rsidRPr="009645E0">
        <w:rPr>
          <w:rFonts w:hint="eastAsia"/>
        </w:rPr>
        <w:t>是过滤，过滤需要用到的实验器材有烧杯、漏斗、玻璃棒等</w:t>
      </w:r>
    </w:p>
    <w:p w:rsidR="009645E0" w:rsidRPr="009645E0" w:rsidRDefault="00070CE0" w:rsidP="009645E0">
      <w:pPr>
        <w:ind w:left="142"/>
      </w:pPr>
      <w:r>
        <w:rPr>
          <w:rFonts w:hint="eastAsia"/>
        </w:rPr>
        <w:t>(</w:t>
      </w:r>
      <w:r w:rsidR="009B29E3">
        <w:rPr>
          <w:rFonts w:hint="eastAsia"/>
        </w:rPr>
        <w:t>2</w:t>
      </w:r>
      <w:r>
        <w:rPr>
          <w:rFonts w:hint="eastAsia"/>
        </w:rPr>
        <w:t>)</w:t>
      </w:r>
      <w:r w:rsidR="009B29E3" w:rsidRPr="009645E0">
        <w:rPr>
          <w:rFonts w:hint="eastAsia"/>
        </w:rPr>
        <w:t>解：设可制得氢氧化钠的质量为</w:t>
      </w:r>
      <w:r w:rsidR="009B29E3" w:rsidRPr="009645E0">
        <w:rPr>
          <w:rFonts w:hint="eastAsia"/>
        </w:rPr>
        <w:t>x</w:t>
      </w:r>
      <w:r w:rsidR="009B29E3" w:rsidRPr="009645E0">
        <w:rPr>
          <w:rFonts w:hint="eastAsia"/>
        </w:rPr>
        <w:t>，得到碳酸钙的质量为</w:t>
      </w:r>
      <w:r w:rsidR="009B29E3" w:rsidRPr="009645E0">
        <w:rPr>
          <w:rFonts w:hint="eastAsia"/>
        </w:rPr>
        <w:t>y</w:t>
      </w:r>
      <w:r w:rsidR="009B29E3" w:rsidRPr="009645E0">
        <w:rPr>
          <w:rFonts w:hint="eastAsia"/>
        </w:rPr>
        <w:t>。</w:t>
      </w:r>
    </w:p>
    <w:p w:rsidR="009645E0" w:rsidRPr="009645E0" w:rsidRDefault="009B29E3" w:rsidP="009645E0">
      <w:r w:rsidRPr="009645E0">
        <w:rPr>
          <w:rFonts w:hint="eastAsia"/>
        </w:rPr>
        <w:t>碳酸钠的质量：</w:t>
      </w:r>
      <w:r w:rsidRPr="009645E0">
        <w:rPr>
          <w:rFonts w:hint="eastAsia"/>
        </w:rPr>
        <w:t>53</w:t>
      </w:r>
      <w:r w:rsidRPr="009645E0">
        <w:rPr>
          <w:rFonts w:hint="eastAsia"/>
        </w:rPr>
        <w:t>克</w:t>
      </w:r>
      <m:oMath>
        <m:r>
          <w:rPr>
            <w:rFonts w:ascii="Cambria Math" w:hAnsi="Cambria Math"/>
          </w:rPr>
          <m:t>×</m:t>
        </m:r>
      </m:oMath>
      <w:r w:rsidRPr="009645E0">
        <w:rPr>
          <w:rFonts w:hint="eastAsia"/>
        </w:rPr>
        <w:t>20</w:t>
      </w:r>
      <w:r w:rsidRPr="009645E0">
        <w:rPr>
          <w:rFonts w:hint="eastAsia"/>
        </w:rPr>
        <w:t>％</w:t>
      </w:r>
      <w:r w:rsidRPr="009645E0">
        <w:rPr>
          <w:rFonts w:hint="eastAsia"/>
        </w:rPr>
        <w:t>=10.6</w:t>
      </w:r>
      <w:r w:rsidRPr="009645E0">
        <w:rPr>
          <w:rFonts w:hint="eastAsia"/>
        </w:rPr>
        <w:t>克</w:t>
      </w:r>
    </w:p>
    <w:p w:rsidR="009645E0" w:rsidRPr="009645E0" w:rsidRDefault="009B29E3" w:rsidP="009645E0">
      <w:r w:rsidRPr="009645E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663C1F" wp14:editId="621D676C">
                <wp:simplePos x="0" y="0"/>
                <wp:positionH relativeFrom="column">
                  <wp:posOffset>2304138</wp:posOffset>
                </wp:positionH>
                <wp:positionV relativeFrom="paragraph">
                  <wp:posOffset>15406</wp:posOffset>
                </wp:positionV>
                <wp:extent cx="0" cy="180975"/>
                <wp:effectExtent l="76200" t="0" r="76200" b="47625"/>
                <wp:wrapNone/>
                <wp:docPr id="9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type="#_x0000_t32" style="position:absolute;left:0;text-align:left;margin-left:181.45pt;margin-top:1.2pt;width:0;height:14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" strokecolor="black [3213]">
                <v:stroke endarrow="block"/>
              </v:shape>
            </w:pict>
          </mc:Fallback>
        </mc:AlternateContent>
      </w:r>
      <w:r w:rsidRPr="009645E0">
        <w:t>Na</w:t>
      </w:r>
      <w:r w:rsidRPr="009645E0">
        <w:rPr>
          <w:vertAlign w:val="subscript"/>
        </w:rPr>
        <w:t>2</w:t>
      </w:r>
      <w:r w:rsidRPr="009645E0">
        <w:t>CO</w:t>
      </w:r>
      <w:r w:rsidRPr="009645E0">
        <w:rPr>
          <w:vertAlign w:val="subscript"/>
        </w:rPr>
        <w:t>3</w:t>
      </w:r>
      <w:r w:rsidRPr="009645E0">
        <w:t>＋</w:t>
      </w:r>
      <w:r w:rsidRPr="009645E0">
        <w:rPr>
          <w:rFonts w:hint="eastAsia"/>
        </w:rPr>
        <w:t>Ca</w:t>
      </w:r>
      <w:r w:rsidR="00070CE0">
        <w:rPr>
          <w:rFonts w:hint="eastAsia"/>
        </w:rPr>
        <w:t>(</w:t>
      </w:r>
      <w:r w:rsidRPr="009645E0">
        <w:rPr>
          <w:rFonts w:hint="eastAsia"/>
        </w:rPr>
        <w:t>OH</w:t>
      </w:r>
      <w:r w:rsidR="00070CE0">
        <w:rPr>
          <w:rFonts w:hint="eastAsia"/>
        </w:rPr>
        <w:t>)</w:t>
      </w:r>
      <w:r w:rsidRPr="009645E0">
        <w:rPr>
          <w:rFonts w:hint="eastAsia"/>
          <w:vertAlign w:val="subscript"/>
        </w:rPr>
        <w:t>2</w:t>
      </w:r>
      <w:r w:rsidRPr="009645E0">
        <w:t>＝</w:t>
      </w:r>
      <w:r w:rsidRPr="009645E0">
        <w:t>2Na</w:t>
      </w:r>
      <w:r w:rsidRPr="009645E0">
        <w:rPr>
          <w:rFonts w:hint="eastAsia"/>
        </w:rPr>
        <w:t>OH</w:t>
      </w:r>
      <w:r w:rsidRPr="009645E0">
        <w:t xml:space="preserve">+ </w:t>
      </w:r>
      <w:r w:rsidRPr="009645E0">
        <w:rPr>
          <w:rFonts w:hint="eastAsia"/>
        </w:rPr>
        <w:t>Ca</w:t>
      </w:r>
      <w:r w:rsidRPr="009645E0">
        <w:t>CO</w:t>
      </w:r>
      <w:r w:rsidRPr="009645E0">
        <w:rPr>
          <w:rFonts w:hint="eastAsia"/>
          <w:vertAlign w:val="subscript"/>
        </w:rPr>
        <w:t>3</w:t>
      </w:r>
    </w:p>
    <w:p w:rsidR="009645E0" w:rsidRPr="009645E0" w:rsidRDefault="009B29E3" w:rsidP="009645E0">
      <w:r w:rsidRPr="009645E0">
        <w:rPr>
          <w:rFonts w:hint="eastAsia"/>
        </w:rPr>
        <w:t>106                   80      100</w:t>
      </w:r>
    </w:p>
    <w:p w:rsidR="009645E0" w:rsidRPr="009645E0" w:rsidRDefault="009B29E3" w:rsidP="009645E0">
      <w:r w:rsidRPr="009645E0">
        <w:rPr>
          <w:rFonts w:hint="eastAsia"/>
        </w:rPr>
        <w:t>10</w:t>
      </w:r>
      <w:r w:rsidRPr="009645E0">
        <w:rPr>
          <w:rFonts w:hint="eastAsia"/>
        </w:rPr>
        <w:t>．</w:t>
      </w:r>
      <w:r w:rsidRPr="009645E0">
        <w:rPr>
          <w:rFonts w:hint="eastAsia"/>
        </w:rPr>
        <w:t>6                 x        y</w:t>
      </w:r>
    </w:p>
    <w:p w:rsidR="009645E0" w:rsidRPr="009645E0" w:rsidRDefault="00070CE0" w:rsidP="009645E0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106</m:t>
              </m:r>
            </m:num>
            <m:den>
              <m:r>
                <w:rPr>
                  <w:rFonts w:ascii="Cambria Math" w:hAnsi="Cambria Math"/>
                </w:rPr>
                <m:t>10.6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80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den>
          </m:f>
          <m:r>
            <w:rPr>
              <w:rFonts w:ascii="Cambria Math" w:hAnsi="Cambria Math"/>
            </w:rPr>
            <m:t xml:space="preserve">                   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106</m:t>
              </m:r>
            </m:num>
            <m:den>
              <m:r>
                <w:rPr>
                  <w:rFonts w:ascii="Cambria Math" w:hAnsi="Cambria Math"/>
                </w:rPr>
                <m:t>10.6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100</m:t>
              </m:r>
            </m:num>
            <m:den>
              <m:r>
                <w:rPr>
                  <w:rFonts w:ascii="Cambria Math" w:hAnsi="Cambria Math"/>
                </w:rPr>
                <m:t>y</m:t>
              </m:r>
            </m:den>
          </m:f>
          <m:r>
            <w:rPr>
              <w:rFonts w:ascii="Cambria Math" w:hAnsi="Cambria Math"/>
            </w:rPr>
            <m:t xml:space="preserve">                                                                                   </m:t>
          </m:r>
        </m:oMath>
      </m:oMathPara>
    </w:p>
    <w:p w:rsidR="009645E0" w:rsidRPr="009645E0" w:rsidRDefault="009B29E3" w:rsidP="009645E0">
      <w:r w:rsidRPr="009645E0">
        <w:rPr>
          <w:rFonts w:hint="eastAsia"/>
        </w:rPr>
        <w:t xml:space="preserve">          x=8</w:t>
      </w:r>
      <w:r w:rsidRPr="009645E0">
        <w:rPr>
          <w:rFonts w:hint="eastAsia"/>
        </w:rPr>
        <w:t>克</w:t>
      </w:r>
      <w:r w:rsidRPr="009645E0">
        <w:rPr>
          <w:rFonts w:hint="eastAsia"/>
        </w:rPr>
        <w:t xml:space="preserve">           y=10</w:t>
      </w:r>
      <w:r w:rsidRPr="009645E0">
        <w:rPr>
          <w:rFonts w:hint="eastAsia"/>
        </w:rPr>
        <w:t>克</w:t>
      </w:r>
    </w:p>
    <w:p w:rsidR="009645E0" w:rsidRPr="009645E0" w:rsidRDefault="009B29E3" w:rsidP="009645E0">
      <w:r w:rsidRPr="009645E0">
        <w:t>Na</w:t>
      </w:r>
      <w:r w:rsidRPr="009645E0">
        <w:rPr>
          <w:rFonts w:hint="eastAsia"/>
        </w:rPr>
        <w:t>OH</w:t>
      </w:r>
      <w:r w:rsidRPr="009645E0">
        <w:rPr>
          <w:rFonts w:hint="eastAsia"/>
        </w:rPr>
        <w:t>％</w:t>
      </w:r>
      <w:r w:rsidRPr="009645E0">
        <w:rPr>
          <w:rFonts w:hint="eastAsia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  <m:r>
              <m:rPr>
                <m:sty m:val="p"/>
              </m:rPr>
              <w:rPr>
                <w:rFonts w:ascii="Cambria Math" w:hAnsi="Cambria Math"/>
              </w:rPr>
              <m:t>克</m:t>
            </m:r>
          </m:num>
          <m:den>
            <m:r>
              <w:rPr>
                <w:rFonts w:ascii="Cambria Math" w:hAnsi="Cambria Math"/>
              </w:rPr>
              <m:t>53</m:t>
            </m:r>
            <m:r>
              <m:rPr>
                <m:sty m:val="p"/>
              </m:rPr>
              <w:rPr>
                <w:rFonts w:ascii="Cambria Math" w:hAnsi="Cambria Math"/>
              </w:rPr>
              <m:t>克</m:t>
            </m:r>
            <m:r>
              <m:rPr>
                <m:sty m:val="p"/>
              </m:rPr>
              <w:rPr>
                <w:rFonts w:ascii="Cambria Math" w:hAnsi="Cambria Math"/>
              </w:rPr>
              <m:t>+17</m:t>
            </m:r>
            <m:r>
              <m:rPr>
                <m:sty m:val="p"/>
              </m:rPr>
              <w:rPr>
                <w:rFonts w:ascii="Cambria Math" w:hAnsi="Cambria Math"/>
              </w:rPr>
              <m:t>克</m:t>
            </m:r>
            <m:r>
              <m:rPr>
                <m:sty m:val="p"/>
              </m:rPr>
              <w:rPr>
                <w:rFonts w:ascii="Cambria Math" w:hAnsi="Cambria Math"/>
              </w:rPr>
              <m:t>-10</m:t>
            </m:r>
            <m:r>
              <m:rPr>
                <m:sty m:val="p"/>
              </m:rPr>
              <w:rPr>
                <w:rFonts w:ascii="Cambria Math" w:hAnsi="Cambria Math"/>
              </w:rPr>
              <m:t>克</m:t>
            </m:r>
          </m:den>
        </m:f>
        <m:r>
          <w:rPr>
            <w:rFonts w:ascii="Cambria Math" w:hAnsi="Cambria Math"/>
          </w:rPr>
          <m:t>×100%=13.3%</m:t>
        </m:r>
      </m:oMath>
    </w:p>
    <w:p w:rsidR="009645E0" w:rsidRPr="009645E0" w:rsidRDefault="009B29E3" w:rsidP="009645E0">
      <w:r w:rsidRPr="009645E0">
        <w:rPr>
          <w:rFonts w:hint="eastAsia"/>
        </w:rPr>
        <w:t>答：所得氢氧化钠溶液的溶质质量分数为</w:t>
      </w:r>
      <w:r w:rsidRPr="009645E0">
        <w:rPr>
          <w:rFonts w:hint="eastAsia"/>
        </w:rPr>
        <w:t>13.3</w:t>
      </w:r>
      <w:r w:rsidRPr="009645E0">
        <w:rPr>
          <w:rFonts w:hint="eastAsia"/>
        </w:rPr>
        <w:t>％。</w:t>
      </w:r>
    </w:p>
    <w:p w:rsidR="009645E0" w:rsidRPr="009645E0" w:rsidRDefault="009B29E3" w:rsidP="009645E0">
      <w:r w:rsidRPr="009645E0">
        <w:t>[</w:t>
      </w:r>
      <w:r w:rsidRPr="009645E0">
        <w:t>答案</w:t>
      </w:r>
      <w:r w:rsidRPr="009645E0">
        <w:t>]</w:t>
      </w:r>
      <w:r w:rsidRPr="009645E0">
        <w:t>：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BDE</w:t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13.3</w:t>
      </w:r>
      <w:r w:rsidRPr="009645E0">
        <w:rPr>
          <w:rFonts w:hint="eastAsia"/>
        </w:rPr>
        <w:t>％</w:t>
      </w:r>
    </w:p>
    <w:p w:rsidR="009645E0" w:rsidRPr="009645E0" w:rsidRDefault="009B29E3" w:rsidP="009645E0">
      <w:r w:rsidRPr="009645E0">
        <w:rPr>
          <w:rFonts w:hint="eastAsia"/>
        </w:rPr>
        <w:t>33.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解：根据图乙可知，</w:t>
      </w:r>
      <w:r w:rsidRPr="009645E0">
        <w:rPr>
          <w:rFonts w:hint="eastAsia"/>
        </w:rPr>
        <w:t>t</w:t>
      </w:r>
      <w:r w:rsidRPr="009645E0">
        <w:rPr>
          <w:rFonts w:hint="eastAsia"/>
          <w:vertAlign w:val="subscript"/>
        </w:rPr>
        <w:t>加热</w:t>
      </w:r>
      <w:r w:rsidRPr="009645E0">
        <w:rPr>
          <w:rFonts w:hint="eastAsia"/>
        </w:rPr>
        <w:t>=15</w:t>
      </w:r>
      <m:oMath>
        <m:r>
          <w:rPr>
            <w:rFonts w:ascii="Cambria Math" w:hAnsi="Cambria Math"/>
          </w:rPr>
          <m:t>×</m:t>
        </m:r>
      </m:oMath>
      <w:r w:rsidRPr="009645E0">
        <w:rPr>
          <w:rFonts w:hint="eastAsia"/>
        </w:rPr>
        <w:t>60</w:t>
      </w:r>
      <w:r w:rsidRPr="009645E0">
        <w:rPr>
          <w:rFonts w:hint="eastAsia"/>
        </w:rPr>
        <w:t>秒</w:t>
      </w:r>
      <w:r w:rsidRPr="009645E0">
        <w:rPr>
          <w:rFonts w:hint="eastAsia"/>
        </w:rPr>
        <w:t>=900</w:t>
      </w:r>
      <w:r w:rsidRPr="009645E0">
        <w:rPr>
          <w:rFonts w:hint="eastAsia"/>
        </w:rPr>
        <w:t>秒，</w:t>
      </w:r>
      <w:r w:rsidRPr="009645E0">
        <w:rPr>
          <w:rFonts w:hint="eastAsia"/>
        </w:rPr>
        <w:t>t</w:t>
      </w:r>
      <w:r w:rsidRPr="009645E0">
        <w:rPr>
          <w:rFonts w:hint="eastAsia"/>
          <w:vertAlign w:val="subscript"/>
        </w:rPr>
        <w:t>打浆</w:t>
      </w:r>
      <w:r w:rsidRPr="009645E0">
        <w:rPr>
          <w:rFonts w:hint="eastAsia"/>
        </w:rPr>
        <w:t>=60</w:t>
      </w:r>
      <w:r w:rsidRPr="009645E0">
        <w:rPr>
          <w:rFonts w:hint="eastAsia"/>
        </w:rPr>
        <w:t>秒</w:t>
      </w:r>
    </w:p>
    <w:p w:rsidR="009645E0" w:rsidRPr="009645E0" w:rsidRDefault="009B29E3" w:rsidP="009645E0">
      <w:r w:rsidRPr="009645E0">
        <w:rPr>
          <w:rFonts w:hint="eastAsia"/>
        </w:rPr>
        <w:t>W=W</w:t>
      </w:r>
      <w:r w:rsidRPr="009645E0">
        <w:rPr>
          <w:rFonts w:hint="eastAsia"/>
          <w:vertAlign w:val="subscript"/>
        </w:rPr>
        <w:t>加热</w:t>
      </w:r>
      <w:r w:rsidRPr="009645E0">
        <w:rPr>
          <w:rFonts w:hint="eastAsia"/>
        </w:rPr>
        <w:t>+W</w:t>
      </w:r>
      <w:r w:rsidRPr="009645E0">
        <w:rPr>
          <w:rFonts w:hint="eastAsia"/>
          <w:vertAlign w:val="subscript"/>
        </w:rPr>
        <w:t>打浆</w:t>
      </w:r>
      <w:r w:rsidRPr="009645E0">
        <w:rPr>
          <w:rFonts w:hint="eastAsia"/>
        </w:rPr>
        <w:t>=P</w:t>
      </w:r>
      <w:r w:rsidRPr="009645E0">
        <w:rPr>
          <w:rFonts w:hint="eastAsia"/>
          <w:vertAlign w:val="subscript"/>
        </w:rPr>
        <w:t>加热</w:t>
      </w:r>
      <w:r w:rsidRPr="009645E0">
        <w:rPr>
          <w:rFonts w:hint="eastAsia"/>
        </w:rPr>
        <w:t>t</w:t>
      </w:r>
      <w:r w:rsidRPr="009645E0">
        <w:rPr>
          <w:rFonts w:hint="eastAsia"/>
          <w:vertAlign w:val="subscript"/>
        </w:rPr>
        <w:t>加热</w:t>
      </w:r>
      <w:r w:rsidRPr="009645E0">
        <w:rPr>
          <w:rFonts w:hint="eastAsia"/>
        </w:rPr>
        <w:t>+P</w:t>
      </w:r>
      <w:r w:rsidRPr="009645E0">
        <w:rPr>
          <w:rFonts w:hint="eastAsia"/>
          <w:vertAlign w:val="subscript"/>
        </w:rPr>
        <w:t>打浆</w:t>
      </w:r>
      <w:r w:rsidRPr="009645E0">
        <w:rPr>
          <w:rFonts w:hint="eastAsia"/>
        </w:rPr>
        <w:t>t</w:t>
      </w:r>
      <w:r w:rsidRPr="009645E0">
        <w:rPr>
          <w:rFonts w:hint="eastAsia"/>
          <w:vertAlign w:val="subscript"/>
        </w:rPr>
        <w:t>打浆</w:t>
      </w:r>
      <w:r w:rsidRPr="009645E0">
        <w:rPr>
          <w:rFonts w:hint="eastAsia"/>
        </w:rPr>
        <w:t>=1000</w:t>
      </w:r>
      <w:r w:rsidRPr="009645E0">
        <w:rPr>
          <w:rFonts w:hint="eastAsia"/>
        </w:rPr>
        <w:t>瓦</w:t>
      </w:r>
      <m:oMath>
        <m:r>
          <w:rPr>
            <w:rFonts w:ascii="Cambria Math" w:hAnsi="Cambria Math"/>
          </w:rPr>
          <m:t>×</m:t>
        </m:r>
      </m:oMath>
      <w:r w:rsidRPr="009645E0">
        <w:rPr>
          <w:rFonts w:hint="eastAsia"/>
        </w:rPr>
        <w:t>900</w:t>
      </w:r>
      <w:r w:rsidRPr="009645E0">
        <w:rPr>
          <w:rFonts w:hint="eastAsia"/>
        </w:rPr>
        <w:t>秒</w:t>
      </w:r>
      <w:r w:rsidRPr="009645E0">
        <w:rPr>
          <w:rFonts w:hint="eastAsia"/>
        </w:rPr>
        <w:t>+200</w:t>
      </w:r>
      <w:r w:rsidRPr="009645E0">
        <w:rPr>
          <w:rFonts w:hint="eastAsia"/>
        </w:rPr>
        <w:t>瓦</w:t>
      </w:r>
      <m:oMath>
        <m:r>
          <w:rPr>
            <w:rFonts w:ascii="Cambria Math" w:hAnsi="Cambria Math"/>
          </w:rPr>
          <m:t>×</m:t>
        </m:r>
      </m:oMath>
      <w:r w:rsidRPr="009645E0">
        <w:rPr>
          <w:rFonts w:hint="eastAsia"/>
        </w:rPr>
        <w:t>60</w:t>
      </w:r>
      <w:r w:rsidRPr="009645E0">
        <w:rPr>
          <w:rFonts w:hint="eastAsia"/>
        </w:rPr>
        <w:t>秒</w:t>
      </w:r>
      <w:r w:rsidRPr="009645E0">
        <w:rPr>
          <w:rFonts w:hint="eastAsia"/>
        </w:rPr>
        <w:t>=9.12</w:t>
      </w:r>
      <m:oMath>
        <m:r>
          <w:rPr>
            <w:rFonts w:ascii="Cambria Math" w:hAnsi="Cambria Math"/>
          </w:rPr>
          <m:t>×</m:t>
        </m:r>
      </m:oMath>
      <w:r w:rsidRPr="009645E0">
        <w:rPr>
          <w:rFonts w:hint="eastAsia"/>
        </w:rPr>
        <w:t>10</w:t>
      </w:r>
      <w:r w:rsidRPr="009645E0">
        <w:rPr>
          <w:rFonts w:hint="eastAsia"/>
          <w:vertAlign w:val="superscript"/>
        </w:rPr>
        <w:t>5</w:t>
      </w:r>
      <w:r w:rsidRPr="009645E0">
        <w:rPr>
          <w:rFonts w:hint="eastAsia"/>
        </w:rPr>
        <w:t>焦</w:t>
      </w:r>
    </w:p>
    <w:p w:rsidR="009645E0" w:rsidRPr="009645E0" w:rsidRDefault="009B29E3" w:rsidP="009645E0">
      <w:r w:rsidRPr="009645E0">
        <w:rPr>
          <w:rFonts w:hint="eastAsia"/>
        </w:rPr>
        <w:t>答：按图乙工序完成一次豆浆制作，需消耗</w:t>
      </w:r>
      <w:r w:rsidRPr="009645E0">
        <w:rPr>
          <w:rFonts w:hint="eastAsia"/>
        </w:rPr>
        <w:t>9.12</w:t>
      </w:r>
      <m:oMath>
        <m:r>
          <w:rPr>
            <w:rFonts w:ascii="Cambria Math" w:hAnsi="Cambria Math"/>
          </w:rPr>
          <m:t>×</m:t>
        </m:r>
      </m:oMath>
      <w:r w:rsidRPr="009645E0">
        <w:rPr>
          <w:rFonts w:hint="eastAsia"/>
        </w:rPr>
        <w:t>10</w:t>
      </w:r>
      <w:r w:rsidRPr="009645E0">
        <w:rPr>
          <w:rFonts w:hint="eastAsia"/>
          <w:vertAlign w:val="superscript"/>
        </w:rPr>
        <w:t>5</w:t>
      </w:r>
      <w:r w:rsidRPr="009645E0">
        <w:rPr>
          <w:rFonts w:hint="eastAsia"/>
        </w:rPr>
        <w:t>焦的电能。</w:t>
      </w:r>
    </w:p>
    <w:p w:rsidR="009645E0" w:rsidRPr="009645E0" w:rsidRDefault="009B29E3" w:rsidP="009645E0">
      <w:r w:rsidRPr="009645E0">
        <w:rPr>
          <w:noProof/>
        </w:rPr>
        <w:drawing>
          <wp:anchor distT="0" distB="0" distL="114300" distR="114300" simplePos="0" relativeHeight="251683840" behindDoc="0" locked="0" layoutInCell="1" allowOverlap="1" wp14:anchorId="1D15854F" wp14:editId="5DA7F0D4">
            <wp:simplePos x="0" y="0"/>
            <wp:positionH relativeFrom="column">
              <wp:posOffset>3255728</wp:posOffset>
            </wp:positionH>
            <wp:positionV relativeFrom="paragraph">
              <wp:posOffset>725143</wp:posOffset>
            </wp:positionV>
            <wp:extent cx="1371600" cy="1024255"/>
            <wp:effectExtent l="0" t="0" r="0" b="4445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当液面高度为</w:t>
      </w:r>
      <w:r w:rsidRPr="009645E0">
        <w:rPr>
          <w:rFonts w:hint="eastAsia"/>
        </w:rPr>
        <w:t>h0</w:t>
      </w:r>
      <w:r w:rsidRPr="009645E0">
        <w:rPr>
          <w:rFonts w:hint="eastAsia"/>
        </w:rPr>
        <w:t>时，闭合电路中的开关</w:t>
      </w:r>
      <w:r w:rsidRPr="009645E0">
        <w:rPr>
          <w:rFonts w:hint="eastAsia"/>
        </w:rPr>
        <w:t>S</w:t>
      </w:r>
      <w:r w:rsidRPr="009645E0">
        <w:rPr>
          <w:rFonts w:hint="eastAsia"/>
        </w:rPr>
        <w:t>．电磁铁</w:t>
      </w:r>
      <w:r w:rsidRPr="009645E0">
        <w:rPr>
          <w:rFonts w:hint="eastAsia"/>
        </w:rPr>
        <w:t>La</w:t>
      </w:r>
      <w:r w:rsidRPr="009645E0">
        <w:rPr>
          <w:rFonts w:hint="eastAsia"/>
        </w:rPr>
        <w:t>吸住衔铁，说明</w:t>
      </w:r>
      <w:r w:rsidRPr="009645E0">
        <w:rPr>
          <w:rFonts w:hint="eastAsia"/>
        </w:rPr>
        <w:t>La</w:t>
      </w:r>
      <w:r w:rsidRPr="009645E0">
        <w:rPr>
          <w:rFonts w:hint="eastAsia"/>
        </w:rPr>
        <w:t>磁性大于</w:t>
      </w:r>
      <w:r w:rsidRPr="009645E0">
        <w:rPr>
          <w:rFonts w:hint="eastAsia"/>
        </w:rPr>
        <w:t>Lb</w:t>
      </w:r>
      <w:r w:rsidRPr="009645E0">
        <w:rPr>
          <w:rFonts w:hint="eastAsia"/>
        </w:rPr>
        <w:t>，因为电路中电流的大小会影响电磁铁磁性强弱，电流越大磁性越强，因为</w:t>
      </w:r>
      <w:r w:rsidRPr="009645E0">
        <w:rPr>
          <w:rFonts w:hint="eastAsia"/>
        </w:rPr>
        <w:t>Ra</w:t>
      </w:r>
      <w:r w:rsidRPr="009645E0">
        <w:rPr>
          <w:rFonts w:hint="eastAsia"/>
        </w:rPr>
        <w:t>’和</w:t>
      </w:r>
      <w:r w:rsidRPr="009645E0">
        <w:rPr>
          <w:rFonts w:hint="eastAsia"/>
        </w:rPr>
        <w:t>Rb</w:t>
      </w:r>
      <w:r w:rsidRPr="009645E0">
        <w:rPr>
          <w:rFonts w:hint="eastAsia"/>
        </w:rPr>
        <w:t>’是并联在电路中的，所以两者电压相同，又因为</w:t>
      </w:r>
      <w:r w:rsidRPr="009645E0">
        <w:rPr>
          <w:rFonts w:hint="eastAsia"/>
        </w:rPr>
        <w:t>La</w:t>
      </w:r>
      <w:r w:rsidRPr="009645E0">
        <w:rPr>
          <w:rFonts w:hint="eastAsia"/>
        </w:rPr>
        <w:t>磁性大于</w:t>
      </w:r>
      <w:r w:rsidRPr="009645E0">
        <w:rPr>
          <w:rFonts w:hint="eastAsia"/>
        </w:rPr>
        <w:t>Lb</w:t>
      </w:r>
      <w:r w:rsidRPr="009645E0">
        <w:rPr>
          <w:rFonts w:hint="eastAsia"/>
        </w:rPr>
        <w:t>，所以经过</w:t>
      </w:r>
      <w:r w:rsidRPr="009645E0">
        <w:rPr>
          <w:rFonts w:hint="eastAsia"/>
        </w:rPr>
        <w:t>Ra</w:t>
      </w:r>
      <w:r w:rsidRPr="009645E0">
        <w:rPr>
          <w:rFonts w:hint="eastAsia"/>
        </w:rPr>
        <w:t>’的电流大于经过</w:t>
      </w:r>
      <w:r w:rsidRPr="009645E0">
        <w:rPr>
          <w:rFonts w:hint="eastAsia"/>
        </w:rPr>
        <w:t>Rb</w:t>
      </w:r>
      <w:r w:rsidRPr="009645E0">
        <w:rPr>
          <w:rFonts w:hint="eastAsia"/>
        </w:rPr>
        <w:t>’的电流，所以</w:t>
      </w:r>
      <w:r w:rsidRPr="009645E0">
        <w:rPr>
          <w:rFonts w:hint="eastAsia"/>
        </w:rPr>
        <w:t>Ra</w:t>
      </w:r>
      <w:r w:rsidRPr="009645E0">
        <w:rPr>
          <w:rFonts w:hint="eastAsia"/>
        </w:rPr>
        <w:t>’＜</w:t>
      </w:r>
      <w:r w:rsidRPr="009645E0">
        <w:rPr>
          <w:rFonts w:hint="eastAsia"/>
        </w:rPr>
        <w:t>Rb</w:t>
      </w:r>
      <w:r w:rsidRPr="009645E0">
        <w:rPr>
          <w:rFonts w:hint="eastAsia"/>
        </w:rPr>
        <w:t>’</w:t>
      </w:r>
    </w:p>
    <w:p w:rsidR="009645E0" w:rsidRPr="009645E0" w:rsidRDefault="009B29E3" w:rsidP="009645E0">
      <w:r w:rsidRPr="009645E0">
        <w:t>[</w:t>
      </w:r>
      <w:r w:rsidRPr="009645E0">
        <w:t>答案</w:t>
      </w:r>
      <w:r w:rsidRPr="009645E0">
        <w:t>]</w:t>
      </w:r>
      <w:r w:rsidRPr="009645E0">
        <w:t>：</w:t>
      </w:r>
      <w:r w:rsidR="00070CE0">
        <w:rPr>
          <w:rFonts w:hint="eastAsia"/>
        </w:rPr>
        <w:t>(</w:t>
      </w:r>
      <w:r w:rsidRPr="009645E0">
        <w:rPr>
          <w:rFonts w:hint="eastAsia"/>
        </w:rPr>
        <w:t>1</w:t>
      </w:r>
      <w:r w:rsidR="00070CE0">
        <w:rPr>
          <w:rFonts w:hint="eastAsia"/>
        </w:rPr>
        <w:t>)</w:t>
      </w:r>
      <w:r w:rsidRPr="009645E0">
        <w:rPr>
          <w:rFonts w:hint="eastAsia"/>
        </w:rPr>
        <w:t>9.12</w:t>
      </w:r>
      <m:oMath>
        <m:r>
          <w:rPr>
            <w:rFonts w:ascii="Cambria Math" w:hAnsi="Cambria Math"/>
          </w:rPr>
          <m:t>×</m:t>
        </m:r>
      </m:oMath>
      <w:r w:rsidRPr="009645E0">
        <w:rPr>
          <w:rFonts w:hint="eastAsia"/>
        </w:rPr>
        <w:t>10</w:t>
      </w:r>
      <w:r w:rsidRPr="009645E0">
        <w:rPr>
          <w:rFonts w:hint="eastAsia"/>
          <w:vertAlign w:val="superscript"/>
        </w:rPr>
        <w:t>5</w:t>
      </w:r>
      <w:r w:rsidRPr="009645E0">
        <w:rPr>
          <w:rFonts w:hint="eastAsia"/>
        </w:rPr>
        <w:t>焦</w:t>
      </w:r>
      <w:r w:rsidRPr="009645E0">
        <w:rPr>
          <w:rFonts w:hint="eastAsia"/>
        </w:rPr>
        <w:t xml:space="preserve"> </w:t>
      </w:r>
      <w:r w:rsidR="00070CE0">
        <w:rPr>
          <w:rFonts w:hint="eastAsia"/>
        </w:rPr>
        <w:t>(</w:t>
      </w:r>
      <w:r w:rsidRPr="009645E0">
        <w:rPr>
          <w:rFonts w:hint="eastAsia"/>
        </w:rPr>
        <w:t>2</w:t>
      </w:r>
      <w:r w:rsidR="00070CE0">
        <w:rPr>
          <w:rFonts w:hint="eastAsia"/>
        </w:rPr>
        <w:t>)</w:t>
      </w:r>
      <w:r w:rsidRPr="009645E0">
        <w:rPr>
          <w:rFonts w:hint="eastAsia"/>
        </w:rPr>
        <w:t>Ra</w:t>
      </w:r>
      <w:r w:rsidRPr="009645E0">
        <w:rPr>
          <w:rFonts w:hint="eastAsia"/>
        </w:rPr>
        <w:t>’＜</w:t>
      </w:r>
      <w:r w:rsidRPr="009645E0">
        <w:rPr>
          <w:rFonts w:hint="eastAsia"/>
        </w:rPr>
        <w:t>Rb</w:t>
      </w:r>
      <w:r w:rsidRPr="009645E0">
        <w:rPr>
          <w:rFonts w:hint="eastAsia"/>
        </w:rPr>
        <w:t>’</w:t>
      </w:r>
      <w:r w:rsidR="00070CE0">
        <w:rPr>
          <w:rFonts w:hint="eastAsia"/>
        </w:rPr>
        <w:t>(</w:t>
      </w:r>
      <w:r w:rsidRPr="009645E0">
        <w:rPr>
          <w:rFonts w:hint="eastAsia"/>
        </w:rPr>
        <w:t>3</w:t>
      </w:r>
      <w:r w:rsidR="00070CE0">
        <w:rPr>
          <w:rFonts w:hint="eastAsia"/>
        </w:rPr>
        <w:t>)</w:t>
      </w:r>
    </w:p>
    <w:p w:rsidR="009645E0" w:rsidRPr="009645E0" w:rsidRDefault="00070CE0" w:rsidP="009645E0"/>
    <w:p w:rsidR="009645E0" w:rsidRPr="009645E0" w:rsidRDefault="00070CE0" w:rsidP="009645E0"/>
    <w:p w:rsidR="009645E0" w:rsidRPr="009645E0" w:rsidRDefault="00070CE0" w:rsidP="009645E0"/>
    <w:p w:rsidR="009645E0" w:rsidRPr="009645E0" w:rsidRDefault="00070CE0" w:rsidP="009645E0"/>
    <w:p w:rsidR="009645E0" w:rsidRPr="009645E0" w:rsidRDefault="00070CE0" w:rsidP="001C7816"/>
    <w:p w:rsidR="009645E0" w:rsidRPr="001C7816" w:rsidRDefault="00070CE0" w:rsidP="001C7816"/>
    <w:p w:rsidR="001C7816" w:rsidRPr="001C7816" w:rsidRDefault="00070CE0" w:rsidP="001C7816"/>
    <w:p w:rsidR="001C7816" w:rsidRPr="001C7816" w:rsidRDefault="00070CE0" w:rsidP="001C7816">
      <w:bookmarkStart w:id="0" w:name="_GoBack"/>
      <w:bookmarkEnd w:id="0"/>
    </w:p>
    <w:p w:rsidR="001C7816" w:rsidRPr="001C7816" w:rsidRDefault="00070CE0" w:rsidP="001C7816"/>
    <w:p w:rsidR="00F1347D" w:rsidRPr="00AF3C99" w:rsidRDefault="00070CE0" w:rsidP="00AF3C99"/>
    <w:sectPr w:rsidR="00F1347D" w:rsidRPr="00AF3C99" w:rsidSect="00BD4487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40" w:right="1800" w:bottom="1440" w:left="1800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DCF" w:rsidRDefault="009B29E3">
      <w:r>
        <w:separator/>
      </w:r>
    </w:p>
  </w:endnote>
  <w:endnote w:type="continuationSeparator" w:id="0">
    <w:p w:rsidR="00DA7DCF" w:rsidRDefault="009B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CE0" w:rsidRDefault="00070CE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CE0" w:rsidRPr="00070CE0" w:rsidRDefault="00070CE0" w:rsidP="00070CE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CE0" w:rsidRDefault="00070CE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DCF" w:rsidRDefault="009B29E3">
      <w:r>
        <w:separator/>
      </w:r>
    </w:p>
  </w:footnote>
  <w:footnote w:type="continuationSeparator" w:id="0">
    <w:p w:rsidR="00DA7DCF" w:rsidRDefault="009B2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CE0" w:rsidRDefault="00070CE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FD8" w:rsidRPr="00070CE0" w:rsidRDefault="00070CE0" w:rsidP="00070CE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CE0" w:rsidRDefault="00070C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0D403D"/>
    <w:multiLevelType w:val="singleLevel"/>
    <w:tmpl w:val="A70D403D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0000000A"/>
    <w:multiLevelType w:val="multilevel"/>
    <w:tmpl w:val="0000000A"/>
    <w:lvl w:ilvl="0">
      <w:start w:val="1"/>
      <w:numFmt w:val="upperLetter"/>
      <w:lvlText w:val="%1．"/>
      <w:lvlJc w:val="left"/>
      <w:pPr>
        <w:tabs>
          <w:tab w:val="num" w:pos="570"/>
        </w:tabs>
        <w:ind w:left="570" w:hanging="360"/>
      </w:pPr>
      <w:rPr>
        <w:rFonts w:ascii="宋体" w:hAnsi="Arial" w:cs="宋体" w:hint="eastAsia"/>
      </w:rPr>
    </w:lvl>
    <w:lvl w:ilvl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2">
    <w:nsid w:val="0000000C"/>
    <w:multiLevelType w:val="multilevel"/>
    <w:tmpl w:val="0000000C"/>
    <w:lvl w:ilvl="0">
      <w:start w:val="100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>
    <w:nsid w:val="00000010"/>
    <w:multiLevelType w:val="multilevel"/>
    <w:tmpl w:val="00000010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000001D"/>
    <w:multiLevelType w:val="singleLevel"/>
    <w:tmpl w:val="0000001D"/>
    <w:lvl w:ilvl="0">
      <w:start w:val="1"/>
      <w:numFmt w:val="upperLetter"/>
      <w:suff w:val="nothing"/>
      <w:lvlText w:val="%1."/>
      <w:lvlJc w:val="left"/>
    </w:lvl>
  </w:abstractNum>
  <w:abstractNum w:abstractNumId="5">
    <w:nsid w:val="052C1E7C"/>
    <w:multiLevelType w:val="hybridMultilevel"/>
    <w:tmpl w:val="E7F43AF2"/>
    <w:lvl w:ilvl="0" w:tplc="04707D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A344F304" w:tentative="1">
      <w:start w:val="1"/>
      <w:numFmt w:val="lowerLetter"/>
      <w:lvlText w:val="%2)"/>
      <w:lvlJc w:val="left"/>
      <w:pPr>
        <w:ind w:left="840" w:hanging="420"/>
      </w:pPr>
    </w:lvl>
    <w:lvl w:ilvl="2" w:tplc="AB6E1A8C" w:tentative="1">
      <w:start w:val="1"/>
      <w:numFmt w:val="lowerRoman"/>
      <w:lvlText w:val="%3."/>
      <w:lvlJc w:val="right"/>
      <w:pPr>
        <w:ind w:left="1260" w:hanging="420"/>
      </w:pPr>
    </w:lvl>
    <w:lvl w:ilvl="3" w:tplc="D44E60A4" w:tentative="1">
      <w:start w:val="1"/>
      <w:numFmt w:val="decimal"/>
      <w:lvlText w:val="%4."/>
      <w:lvlJc w:val="left"/>
      <w:pPr>
        <w:ind w:left="1680" w:hanging="420"/>
      </w:pPr>
    </w:lvl>
    <w:lvl w:ilvl="4" w:tplc="F1F84786" w:tentative="1">
      <w:start w:val="1"/>
      <w:numFmt w:val="lowerLetter"/>
      <w:lvlText w:val="%5)"/>
      <w:lvlJc w:val="left"/>
      <w:pPr>
        <w:ind w:left="2100" w:hanging="420"/>
      </w:pPr>
    </w:lvl>
    <w:lvl w:ilvl="5" w:tplc="67F482D0" w:tentative="1">
      <w:start w:val="1"/>
      <w:numFmt w:val="lowerRoman"/>
      <w:lvlText w:val="%6."/>
      <w:lvlJc w:val="right"/>
      <w:pPr>
        <w:ind w:left="2520" w:hanging="420"/>
      </w:pPr>
    </w:lvl>
    <w:lvl w:ilvl="6" w:tplc="C394A910" w:tentative="1">
      <w:start w:val="1"/>
      <w:numFmt w:val="decimal"/>
      <w:lvlText w:val="%7."/>
      <w:lvlJc w:val="left"/>
      <w:pPr>
        <w:ind w:left="2940" w:hanging="420"/>
      </w:pPr>
    </w:lvl>
    <w:lvl w:ilvl="7" w:tplc="75D02B18" w:tentative="1">
      <w:start w:val="1"/>
      <w:numFmt w:val="lowerLetter"/>
      <w:lvlText w:val="%8)"/>
      <w:lvlJc w:val="left"/>
      <w:pPr>
        <w:ind w:left="3360" w:hanging="420"/>
      </w:pPr>
    </w:lvl>
    <w:lvl w:ilvl="8" w:tplc="C73ABA4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788145E"/>
    <w:multiLevelType w:val="hybridMultilevel"/>
    <w:tmpl w:val="F9307298"/>
    <w:lvl w:ilvl="0" w:tplc="5F9AF05E">
      <w:start w:val="1"/>
      <w:numFmt w:val="upperLetter"/>
      <w:lvlText w:val="%1、"/>
      <w:lvlJc w:val="left"/>
      <w:pPr>
        <w:tabs>
          <w:tab w:val="num" w:pos="780"/>
        </w:tabs>
        <w:ind w:left="780" w:hanging="360"/>
      </w:pPr>
      <w:rPr>
        <w:rFonts w:ascii="宋体" w:hAnsi="宋体" w:hint="eastAsia"/>
        <w:color w:val="FF0000"/>
      </w:rPr>
    </w:lvl>
    <w:lvl w:ilvl="1" w:tplc="FD66E37C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C1821622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9EB4D9BC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9174B9AE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F6D4D90A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E372091C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DB2A6F42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CB8C7230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7">
    <w:nsid w:val="09330D95"/>
    <w:multiLevelType w:val="hybridMultilevel"/>
    <w:tmpl w:val="C346CB6E"/>
    <w:lvl w:ilvl="0" w:tplc="38162774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E22E8A0E" w:tentative="1">
      <w:start w:val="1"/>
      <w:numFmt w:val="lowerLetter"/>
      <w:lvlText w:val="%2)"/>
      <w:lvlJc w:val="left"/>
      <w:pPr>
        <w:ind w:left="840" w:hanging="420"/>
      </w:pPr>
    </w:lvl>
    <w:lvl w:ilvl="2" w:tplc="DAF4773E" w:tentative="1">
      <w:start w:val="1"/>
      <w:numFmt w:val="lowerRoman"/>
      <w:lvlText w:val="%3."/>
      <w:lvlJc w:val="right"/>
      <w:pPr>
        <w:ind w:left="1260" w:hanging="420"/>
      </w:pPr>
    </w:lvl>
    <w:lvl w:ilvl="3" w:tplc="E168EE46" w:tentative="1">
      <w:start w:val="1"/>
      <w:numFmt w:val="decimal"/>
      <w:lvlText w:val="%4."/>
      <w:lvlJc w:val="left"/>
      <w:pPr>
        <w:ind w:left="1680" w:hanging="420"/>
      </w:pPr>
    </w:lvl>
    <w:lvl w:ilvl="4" w:tplc="965CBCA8" w:tentative="1">
      <w:start w:val="1"/>
      <w:numFmt w:val="lowerLetter"/>
      <w:lvlText w:val="%5)"/>
      <w:lvlJc w:val="left"/>
      <w:pPr>
        <w:ind w:left="2100" w:hanging="420"/>
      </w:pPr>
    </w:lvl>
    <w:lvl w:ilvl="5" w:tplc="28329248" w:tentative="1">
      <w:start w:val="1"/>
      <w:numFmt w:val="lowerRoman"/>
      <w:lvlText w:val="%6."/>
      <w:lvlJc w:val="right"/>
      <w:pPr>
        <w:ind w:left="2520" w:hanging="420"/>
      </w:pPr>
    </w:lvl>
    <w:lvl w:ilvl="6" w:tplc="6C68507E" w:tentative="1">
      <w:start w:val="1"/>
      <w:numFmt w:val="decimal"/>
      <w:lvlText w:val="%7."/>
      <w:lvlJc w:val="left"/>
      <w:pPr>
        <w:ind w:left="2940" w:hanging="420"/>
      </w:pPr>
    </w:lvl>
    <w:lvl w:ilvl="7" w:tplc="5BAE8246" w:tentative="1">
      <w:start w:val="1"/>
      <w:numFmt w:val="lowerLetter"/>
      <w:lvlText w:val="%8)"/>
      <w:lvlJc w:val="left"/>
      <w:pPr>
        <w:ind w:left="3360" w:hanging="420"/>
      </w:pPr>
    </w:lvl>
    <w:lvl w:ilvl="8" w:tplc="24B0C12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A8B1ACF"/>
    <w:multiLevelType w:val="hybridMultilevel"/>
    <w:tmpl w:val="71C04F0E"/>
    <w:lvl w:ilvl="0" w:tplc="CF64A3F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CEC3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6EB8A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3E4C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6009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08396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2AA3D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6A2D8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AA46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B8B77A4"/>
    <w:multiLevelType w:val="hybridMultilevel"/>
    <w:tmpl w:val="27BCD7D6"/>
    <w:lvl w:ilvl="0" w:tplc="D1D0BBA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9D986022" w:tentative="1">
      <w:start w:val="1"/>
      <w:numFmt w:val="lowerLetter"/>
      <w:lvlText w:val="%2)"/>
      <w:lvlJc w:val="left"/>
      <w:pPr>
        <w:ind w:left="840" w:hanging="420"/>
      </w:pPr>
    </w:lvl>
    <w:lvl w:ilvl="2" w:tplc="915883EC" w:tentative="1">
      <w:start w:val="1"/>
      <w:numFmt w:val="lowerRoman"/>
      <w:lvlText w:val="%3."/>
      <w:lvlJc w:val="right"/>
      <w:pPr>
        <w:ind w:left="1260" w:hanging="420"/>
      </w:pPr>
    </w:lvl>
    <w:lvl w:ilvl="3" w:tplc="5EA6A1A8" w:tentative="1">
      <w:start w:val="1"/>
      <w:numFmt w:val="decimal"/>
      <w:lvlText w:val="%4."/>
      <w:lvlJc w:val="left"/>
      <w:pPr>
        <w:ind w:left="1680" w:hanging="420"/>
      </w:pPr>
    </w:lvl>
    <w:lvl w:ilvl="4" w:tplc="55D4111E" w:tentative="1">
      <w:start w:val="1"/>
      <w:numFmt w:val="lowerLetter"/>
      <w:lvlText w:val="%5)"/>
      <w:lvlJc w:val="left"/>
      <w:pPr>
        <w:ind w:left="2100" w:hanging="420"/>
      </w:pPr>
    </w:lvl>
    <w:lvl w:ilvl="5" w:tplc="32A2F554" w:tentative="1">
      <w:start w:val="1"/>
      <w:numFmt w:val="lowerRoman"/>
      <w:lvlText w:val="%6."/>
      <w:lvlJc w:val="right"/>
      <w:pPr>
        <w:ind w:left="2520" w:hanging="420"/>
      </w:pPr>
    </w:lvl>
    <w:lvl w:ilvl="6" w:tplc="3558B7E6" w:tentative="1">
      <w:start w:val="1"/>
      <w:numFmt w:val="decimal"/>
      <w:lvlText w:val="%7."/>
      <w:lvlJc w:val="left"/>
      <w:pPr>
        <w:ind w:left="2940" w:hanging="420"/>
      </w:pPr>
    </w:lvl>
    <w:lvl w:ilvl="7" w:tplc="977CF8AC" w:tentative="1">
      <w:start w:val="1"/>
      <w:numFmt w:val="lowerLetter"/>
      <w:lvlText w:val="%8)"/>
      <w:lvlJc w:val="left"/>
      <w:pPr>
        <w:ind w:left="3360" w:hanging="420"/>
      </w:pPr>
    </w:lvl>
    <w:lvl w:ilvl="8" w:tplc="6DB6821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C084571"/>
    <w:multiLevelType w:val="hybridMultilevel"/>
    <w:tmpl w:val="874CECEC"/>
    <w:lvl w:ilvl="0" w:tplc="75302DA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EA1CDC1C" w:tentative="1">
      <w:start w:val="1"/>
      <w:numFmt w:val="lowerLetter"/>
      <w:lvlText w:val="%2)"/>
      <w:lvlJc w:val="left"/>
      <w:pPr>
        <w:ind w:left="840" w:hanging="420"/>
      </w:pPr>
    </w:lvl>
    <w:lvl w:ilvl="2" w:tplc="ACE2CB10" w:tentative="1">
      <w:start w:val="1"/>
      <w:numFmt w:val="lowerRoman"/>
      <w:lvlText w:val="%3."/>
      <w:lvlJc w:val="right"/>
      <w:pPr>
        <w:ind w:left="1260" w:hanging="420"/>
      </w:pPr>
    </w:lvl>
    <w:lvl w:ilvl="3" w:tplc="D1D44B02" w:tentative="1">
      <w:start w:val="1"/>
      <w:numFmt w:val="decimal"/>
      <w:lvlText w:val="%4."/>
      <w:lvlJc w:val="left"/>
      <w:pPr>
        <w:ind w:left="1680" w:hanging="420"/>
      </w:pPr>
    </w:lvl>
    <w:lvl w:ilvl="4" w:tplc="F2CE7AA0" w:tentative="1">
      <w:start w:val="1"/>
      <w:numFmt w:val="lowerLetter"/>
      <w:lvlText w:val="%5)"/>
      <w:lvlJc w:val="left"/>
      <w:pPr>
        <w:ind w:left="2100" w:hanging="420"/>
      </w:pPr>
    </w:lvl>
    <w:lvl w:ilvl="5" w:tplc="CA6409F2" w:tentative="1">
      <w:start w:val="1"/>
      <w:numFmt w:val="lowerRoman"/>
      <w:lvlText w:val="%6."/>
      <w:lvlJc w:val="right"/>
      <w:pPr>
        <w:ind w:left="2520" w:hanging="420"/>
      </w:pPr>
    </w:lvl>
    <w:lvl w:ilvl="6" w:tplc="07F0C5C6" w:tentative="1">
      <w:start w:val="1"/>
      <w:numFmt w:val="decimal"/>
      <w:lvlText w:val="%7."/>
      <w:lvlJc w:val="left"/>
      <w:pPr>
        <w:ind w:left="2940" w:hanging="420"/>
      </w:pPr>
    </w:lvl>
    <w:lvl w:ilvl="7" w:tplc="EF3EA9FA" w:tentative="1">
      <w:start w:val="1"/>
      <w:numFmt w:val="lowerLetter"/>
      <w:lvlText w:val="%8)"/>
      <w:lvlJc w:val="left"/>
      <w:pPr>
        <w:ind w:left="3360" w:hanging="420"/>
      </w:pPr>
    </w:lvl>
    <w:lvl w:ilvl="8" w:tplc="8A6CB57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0FF47D0"/>
    <w:multiLevelType w:val="hybridMultilevel"/>
    <w:tmpl w:val="72882CC2"/>
    <w:lvl w:ilvl="0" w:tplc="D65AE2DC">
      <w:start w:val="1"/>
      <w:numFmt w:val="decimal"/>
      <w:lvlText w:val="%1）"/>
      <w:lvlJc w:val="left"/>
      <w:pPr>
        <w:ind w:left="720" w:hanging="720"/>
      </w:pPr>
      <w:rPr>
        <w:rFonts w:hint="default"/>
        <w:b w:val="0"/>
      </w:rPr>
    </w:lvl>
    <w:lvl w:ilvl="1" w:tplc="91423516" w:tentative="1">
      <w:start w:val="1"/>
      <w:numFmt w:val="lowerLetter"/>
      <w:lvlText w:val="%2)"/>
      <w:lvlJc w:val="left"/>
      <w:pPr>
        <w:ind w:left="840" w:hanging="420"/>
      </w:pPr>
    </w:lvl>
    <w:lvl w:ilvl="2" w:tplc="1BF4D8C6" w:tentative="1">
      <w:start w:val="1"/>
      <w:numFmt w:val="lowerRoman"/>
      <w:lvlText w:val="%3."/>
      <w:lvlJc w:val="right"/>
      <w:pPr>
        <w:ind w:left="1260" w:hanging="420"/>
      </w:pPr>
    </w:lvl>
    <w:lvl w:ilvl="3" w:tplc="BAA01A74" w:tentative="1">
      <w:start w:val="1"/>
      <w:numFmt w:val="decimal"/>
      <w:lvlText w:val="%4."/>
      <w:lvlJc w:val="left"/>
      <w:pPr>
        <w:ind w:left="1680" w:hanging="420"/>
      </w:pPr>
    </w:lvl>
    <w:lvl w:ilvl="4" w:tplc="476202F8" w:tentative="1">
      <w:start w:val="1"/>
      <w:numFmt w:val="lowerLetter"/>
      <w:lvlText w:val="%5)"/>
      <w:lvlJc w:val="left"/>
      <w:pPr>
        <w:ind w:left="2100" w:hanging="420"/>
      </w:pPr>
    </w:lvl>
    <w:lvl w:ilvl="5" w:tplc="2D36DCC0" w:tentative="1">
      <w:start w:val="1"/>
      <w:numFmt w:val="lowerRoman"/>
      <w:lvlText w:val="%6."/>
      <w:lvlJc w:val="right"/>
      <w:pPr>
        <w:ind w:left="2520" w:hanging="420"/>
      </w:pPr>
    </w:lvl>
    <w:lvl w:ilvl="6" w:tplc="43E4E63C" w:tentative="1">
      <w:start w:val="1"/>
      <w:numFmt w:val="decimal"/>
      <w:lvlText w:val="%7."/>
      <w:lvlJc w:val="left"/>
      <w:pPr>
        <w:ind w:left="2940" w:hanging="420"/>
      </w:pPr>
    </w:lvl>
    <w:lvl w:ilvl="7" w:tplc="396A29AA" w:tentative="1">
      <w:start w:val="1"/>
      <w:numFmt w:val="lowerLetter"/>
      <w:lvlText w:val="%8)"/>
      <w:lvlJc w:val="left"/>
      <w:pPr>
        <w:ind w:left="3360" w:hanging="420"/>
      </w:pPr>
    </w:lvl>
    <w:lvl w:ilvl="8" w:tplc="EC5C1AC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1E65623"/>
    <w:multiLevelType w:val="hybridMultilevel"/>
    <w:tmpl w:val="BB66C4C2"/>
    <w:lvl w:ilvl="0" w:tplc="A1E8D4F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5E513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26362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A25F2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38205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3A41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10926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F0B2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E42B8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C22E62"/>
    <w:multiLevelType w:val="multilevel"/>
    <w:tmpl w:val="5114CFB2"/>
    <w:lvl w:ilvl="0">
      <w:start w:val="56"/>
      <w:numFmt w:val="decimal"/>
      <w:lvlText w:val="%1"/>
      <w:lvlJc w:val="left"/>
      <w:pPr>
        <w:tabs>
          <w:tab w:val="num" w:pos="2955"/>
        </w:tabs>
        <w:ind w:left="2955" w:hanging="210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1695"/>
        </w:tabs>
        <w:ind w:left="1695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2115"/>
        </w:tabs>
        <w:ind w:left="2115" w:hanging="420"/>
      </w:pPr>
    </w:lvl>
    <w:lvl w:ilvl="3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955"/>
        </w:tabs>
        <w:ind w:left="2955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375"/>
        </w:tabs>
        <w:ind w:left="3375" w:hanging="420"/>
      </w:pPr>
    </w:lvl>
    <w:lvl w:ilvl="6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4215"/>
        </w:tabs>
        <w:ind w:left="4215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635"/>
        </w:tabs>
        <w:ind w:left="4635" w:hanging="420"/>
      </w:pPr>
    </w:lvl>
  </w:abstractNum>
  <w:abstractNum w:abstractNumId="14">
    <w:nsid w:val="1C7F655F"/>
    <w:multiLevelType w:val="hybridMultilevel"/>
    <w:tmpl w:val="FB9EA39E"/>
    <w:lvl w:ilvl="0" w:tplc="5896FCC2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489623D2" w:tentative="1">
      <w:start w:val="1"/>
      <w:numFmt w:val="lowerLetter"/>
      <w:lvlText w:val="%2)"/>
      <w:lvlJc w:val="left"/>
      <w:pPr>
        <w:ind w:left="840" w:hanging="420"/>
      </w:pPr>
    </w:lvl>
    <w:lvl w:ilvl="2" w:tplc="A7DAECDC" w:tentative="1">
      <w:start w:val="1"/>
      <w:numFmt w:val="lowerRoman"/>
      <w:lvlText w:val="%3."/>
      <w:lvlJc w:val="right"/>
      <w:pPr>
        <w:ind w:left="1260" w:hanging="420"/>
      </w:pPr>
    </w:lvl>
    <w:lvl w:ilvl="3" w:tplc="72128C32" w:tentative="1">
      <w:start w:val="1"/>
      <w:numFmt w:val="decimal"/>
      <w:lvlText w:val="%4."/>
      <w:lvlJc w:val="left"/>
      <w:pPr>
        <w:ind w:left="1680" w:hanging="420"/>
      </w:pPr>
    </w:lvl>
    <w:lvl w:ilvl="4" w:tplc="DA00DEBE" w:tentative="1">
      <w:start w:val="1"/>
      <w:numFmt w:val="lowerLetter"/>
      <w:lvlText w:val="%5)"/>
      <w:lvlJc w:val="left"/>
      <w:pPr>
        <w:ind w:left="2100" w:hanging="420"/>
      </w:pPr>
    </w:lvl>
    <w:lvl w:ilvl="5" w:tplc="D1CAE2C0" w:tentative="1">
      <w:start w:val="1"/>
      <w:numFmt w:val="lowerRoman"/>
      <w:lvlText w:val="%6."/>
      <w:lvlJc w:val="right"/>
      <w:pPr>
        <w:ind w:left="2520" w:hanging="420"/>
      </w:pPr>
    </w:lvl>
    <w:lvl w:ilvl="6" w:tplc="81AAE212" w:tentative="1">
      <w:start w:val="1"/>
      <w:numFmt w:val="decimal"/>
      <w:lvlText w:val="%7."/>
      <w:lvlJc w:val="left"/>
      <w:pPr>
        <w:ind w:left="2940" w:hanging="420"/>
      </w:pPr>
    </w:lvl>
    <w:lvl w:ilvl="7" w:tplc="69185D78" w:tentative="1">
      <w:start w:val="1"/>
      <w:numFmt w:val="lowerLetter"/>
      <w:lvlText w:val="%8)"/>
      <w:lvlJc w:val="left"/>
      <w:pPr>
        <w:ind w:left="3360" w:hanging="420"/>
      </w:pPr>
    </w:lvl>
    <w:lvl w:ilvl="8" w:tplc="2D44004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CE669FA"/>
    <w:multiLevelType w:val="hybridMultilevel"/>
    <w:tmpl w:val="883E431C"/>
    <w:lvl w:ilvl="0" w:tplc="C7C43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34153A" w:tentative="1">
      <w:start w:val="1"/>
      <w:numFmt w:val="lowerLetter"/>
      <w:lvlText w:val="%2)"/>
      <w:lvlJc w:val="left"/>
      <w:pPr>
        <w:ind w:left="1200" w:hanging="420"/>
      </w:pPr>
    </w:lvl>
    <w:lvl w:ilvl="2" w:tplc="B6962362" w:tentative="1">
      <w:start w:val="1"/>
      <w:numFmt w:val="lowerRoman"/>
      <w:lvlText w:val="%3."/>
      <w:lvlJc w:val="right"/>
      <w:pPr>
        <w:ind w:left="1620" w:hanging="420"/>
      </w:pPr>
    </w:lvl>
    <w:lvl w:ilvl="3" w:tplc="EE920D2E" w:tentative="1">
      <w:start w:val="1"/>
      <w:numFmt w:val="decimal"/>
      <w:lvlText w:val="%4."/>
      <w:lvlJc w:val="left"/>
      <w:pPr>
        <w:ind w:left="2040" w:hanging="420"/>
      </w:pPr>
    </w:lvl>
    <w:lvl w:ilvl="4" w:tplc="E91A40CA" w:tentative="1">
      <w:start w:val="1"/>
      <w:numFmt w:val="lowerLetter"/>
      <w:lvlText w:val="%5)"/>
      <w:lvlJc w:val="left"/>
      <w:pPr>
        <w:ind w:left="2460" w:hanging="420"/>
      </w:pPr>
    </w:lvl>
    <w:lvl w:ilvl="5" w:tplc="D974D4E4" w:tentative="1">
      <w:start w:val="1"/>
      <w:numFmt w:val="lowerRoman"/>
      <w:lvlText w:val="%6."/>
      <w:lvlJc w:val="right"/>
      <w:pPr>
        <w:ind w:left="2880" w:hanging="420"/>
      </w:pPr>
    </w:lvl>
    <w:lvl w:ilvl="6" w:tplc="A724B6E0" w:tentative="1">
      <w:start w:val="1"/>
      <w:numFmt w:val="decimal"/>
      <w:lvlText w:val="%7."/>
      <w:lvlJc w:val="left"/>
      <w:pPr>
        <w:ind w:left="3300" w:hanging="420"/>
      </w:pPr>
    </w:lvl>
    <w:lvl w:ilvl="7" w:tplc="46B4C914" w:tentative="1">
      <w:start w:val="1"/>
      <w:numFmt w:val="lowerLetter"/>
      <w:lvlText w:val="%8)"/>
      <w:lvlJc w:val="left"/>
      <w:pPr>
        <w:ind w:left="3720" w:hanging="420"/>
      </w:pPr>
    </w:lvl>
    <w:lvl w:ilvl="8" w:tplc="A3824BA8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6">
    <w:nsid w:val="1EA42882"/>
    <w:multiLevelType w:val="hybridMultilevel"/>
    <w:tmpl w:val="D75A3962"/>
    <w:lvl w:ilvl="0" w:tplc="CE005F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BE1CC6A6" w:tentative="1">
      <w:start w:val="1"/>
      <w:numFmt w:val="lowerLetter"/>
      <w:lvlText w:val="%2)"/>
      <w:lvlJc w:val="left"/>
      <w:pPr>
        <w:ind w:left="840" w:hanging="420"/>
      </w:pPr>
    </w:lvl>
    <w:lvl w:ilvl="2" w:tplc="765637DA" w:tentative="1">
      <w:start w:val="1"/>
      <w:numFmt w:val="lowerRoman"/>
      <w:lvlText w:val="%3."/>
      <w:lvlJc w:val="right"/>
      <w:pPr>
        <w:ind w:left="1260" w:hanging="420"/>
      </w:pPr>
    </w:lvl>
    <w:lvl w:ilvl="3" w:tplc="1D466B28" w:tentative="1">
      <w:start w:val="1"/>
      <w:numFmt w:val="decimal"/>
      <w:lvlText w:val="%4."/>
      <w:lvlJc w:val="left"/>
      <w:pPr>
        <w:ind w:left="1680" w:hanging="420"/>
      </w:pPr>
    </w:lvl>
    <w:lvl w:ilvl="4" w:tplc="66F074BA" w:tentative="1">
      <w:start w:val="1"/>
      <w:numFmt w:val="lowerLetter"/>
      <w:lvlText w:val="%5)"/>
      <w:lvlJc w:val="left"/>
      <w:pPr>
        <w:ind w:left="2100" w:hanging="420"/>
      </w:pPr>
    </w:lvl>
    <w:lvl w:ilvl="5" w:tplc="A5A8AD96" w:tentative="1">
      <w:start w:val="1"/>
      <w:numFmt w:val="lowerRoman"/>
      <w:lvlText w:val="%6."/>
      <w:lvlJc w:val="right"/>
      <w:pPr>
        <w:ind w:left="2520" w:hanging="420"/>
      </w:pPr>
    </w:lvl>
    <w:lvl w:ilvl="6" w:tplc="D7B4BA70" w:tentative="1">
      <w:start w:val="1"/>
      <w:numFmt w:val="decimal"/>
      <w:lvlText w:val="%7."/>
      <w:lvlJc w:val="left"/>
      <w:pPr>
        <w:ind w:left="2940" w:hanging="420"/>
      </w:pPr>
    </w:lvl>
    <w:lvl w:ilvl="7" w:tplc="01707234" w:tentative="1">
      <w:start w:val="1"/>
      <w:numFmt w:val="lowerLetter"/>
      <w:lvlText w:val="%8)"/>
      <w:lvlJc w:val="left"/>
      <w:pPr>
        <w:ind w:left="3360" w:hanging="420"/>
      </w:pPr>
    </w:lvl>
    <w:lvl w:ilvl="8" w:tplc="8FFAEE9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250038DF"/>
    <w:multiLevelType w:val="hybridMultilevel"/>
    <w:tmpl w:val="ED0A1A3C"/>
    <w:lvl w:ilvl="0" w:tplc="BA641C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270AA26" w:tentative="1">
      <w:start w:val="1"/>
      <w:numFmt w:val="lowerLetter"/>
      <w:lvlText w:val="%2)"/>
      <w:lvlJc w:val="left"/>
      <w:pPr>
        <w:ind w:left="840" w:hanging="420"/>
      </w:pPr>
    </w:lvl>
    <w:lvl w:ilvl="2" w:tplc="0AC81DFE" w:tentative="1">
      <w:start w:val="1"/>
      <w:numFmt w:val="lowerRoman"/>
      <w:lvlText w:val="%3."/>
      <w:lvlJc w:val="right"/>
      <w:pPr>
        <w:ind w:left="1260" w:hanging="420"/>
      </w:pPr>
    </w:lvl>
    <w:lvl w:ilvl="3" w:tplc="EEB42950" w:tentative="1">
      <w:start w:val="1"/>
      <w:numFmt w:val="decimal"/>
      <w:lvlText w:val="%4."/>
      <w:lvlJc w:val="left"/>
      <w:pPr>
        <w:ind w:left="1680" w:hanging="420"/>
      </w:pPr>
    </w:lvl>
    <w:lvl w:ilvl="4" w:tplc="674660DA" w:tentative="1">
      <w:start w:val="1"/>
      <w:numFmt w:val="lowerLetter"/>
      <w:lvlText w:val="%5)"/>
      <w:lvlJc w:val="left"/>
      <w:pPr>
        <w:ind w:left="2100" w:hanging="420"/>
      </w:pPr>
    </w:lvl>
    <w:lvl w:ilvl="5" w:tplc="099639AC" w:tentative="1">
      <w:start w:val="1"/>
      <w:numFmt w:val="lowerRoman"/>
      <w:lvlText w:val="%6."/>
      <w:lvlJc w:val="right"/>
      <w:pPr>
        <w:ind w:left="2520" w:hanging="420"/>
      </w:pPr>
    </w:lvl>
    <w:lvl w:ilvl="6" w:tplc="D3DAE00A" w:tentative="1">
      <w:start w:val="1"/>
      <w:numFmt w:val="decimal"/>
      <w:lvlText w:val="%7."/>
      <w:lvlJc w:val="left"/>
      <w:pPr>
        <w:ind w:left="2940" w:hanging="420"/>
      </w:pPr>
    </w:lvl>
    <w:lvl w:ilvl="7" w:tplc="6FC20006" w:tentative="1">
      <w:start w:val="1"/>
      <w:numFmt w:val="lowerLetter"/>
      <w:lvlText w:val="%8)"/>
      <w:lvlJc w:val="left"/>
      <w:pPr>
        <w:ind w:left="3360" w:hanging="420"/>
      </w:pPr>
    </w:lvl>
    <w:lvl w:ilvl="8" w:tplc="2C5A057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25B54446"/>
    <w:multiLevelType w:val="hybridMultilevel"/>
    <w:tmpl w:val="65E8D438"/>
    <w:lvl w:ilvl="0" w:tplc="8AA691F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018BA36" w:tentative="1">
      <w:start w:val="1"/>
      <w:numFmt w:val="lowerLetter"/>
      <w:lvlText w:val="%2)"/>
      <w:lvlJc w:val="left"/>
      <w:pPr>
        <w:ind w:left="840" w:hanging="420"/>
      </w:pPr>
    </w:lvl>
    <w:lvl w:ilvl="2" w:tplc="4162CC2A" w:tentative="1">
      <w:start w:val="1"/>
      <w:numFmt w:val="lowerRoman"/>
      <w:lvlText w:val="%3."/>
      <w:lvlJc w:val="right"/>
      <w:pPr>
        <w:ind w:left="1260" w:hanging="420"/>
      </w:pPr>
    </w:lvl>
    <w:lvl w:ilvl="3" w:tplc="13B8C64A" w:tentative="1">
      <w:start w:val="1"/>
      <w:numFmt w:val="decimal"/>
      <w:lvlText w:val="%4."/>
      <w:lvlJc w:val="left"/>
      <w:pPr>
        <w:ind w:left="1680" w:hanging="420"/>
      </w:pPr>
    </w:lvl>
    <w:lvl w:ilvl="4" w:tplc="9D44A3FE" w:tentative="1">
      <w:start w:val="1"/>
      <w:numFmt w:val="lowerLetter"/>
      <w:lvlText w:val="%5)"/>
      <w:lvlJc w:val="left"/>
      <w:pPr>
        <w:ind w:left="2100" w:hanging="420"/>
      </w:pPr>
    </w:lvl>
    <w:lvl w:ilvl="5" w:tplc="D6F4EA4E" w:tentative="1">
      <w:start w:val="1"/>
      <w:numFmt w:val="lowerRoman"/>
      <w:lvlText w:val="%6."/>
      <w:lvlJc w:val="right"/>
      <w:pPr>
        <w:ind w:left="2520" w:hanging="420"/>
      </w:pPr>
    </w:lvl>
    <w:lvl w:ilvl="6" w:tplc="608EB1DA" w:tentative="1">
      <w:start w:val="1"/>
      <w:numFmt w:val="decimal"/>
      <w:lvlText w:val="%7."/>
      <w:lvlJc w:val="left"/>
      <w:pPr>
        <w:ind w:left="2940" w:hanging="420"/>
      </w:pPr>
    </w:lvl>
    <w:lvl w:ilvl="7" w:tplc="A4920F3A" w:tentative="1">
      <w:start w:val="1"/>
      <w:numFmt w:val="lowerLetter"/>
      <w:lvlText w:val="%8)"/>
      <w:lvlJc w:val="left"/>
      <w:pPr>
        <w:ind w:left="3360" w:hanging="420"/>
      </w:pPr>
    </w:lvl>
    <w:lvl w:ilvl="8" w:tplc="8B84CB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27CF667B"/>
    <w:multiLevelType w:val="hybridMultilevel"/>
    <w:tmpl w:val="DF1E1430"/>
    <w:lvl w:ilvl="0" w:tplc="C67E8CE2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26A294DA" w:tentative="1">
      <w:start w:val="1"/>
      <w:numFmt w:val="lowerLetter"/>
      <w:lvlText w:val="%2)"/>
      <w:lvlJc w:val="left"/>
      <w:pPr>
        <w:ind w:left="1260" w:hanging="420"/>
      </w:pPr>
    </w:lvl>
    <w:lvl w:ilvl="2" w:tplc="F712304E" w:tentative="1">
      <w:start w:val="1"/>
      <w:numFmt w:val="lowerRoman"/>
      <w:lvlText w:val="%3."/>
      <w:lvlJc w:val="right"/>
      <w:pPr>
        <w:ind w:left="1680" w:hanging="420"/>
      </w:pPr>
    </w:lvl>
    <w:lvl w:ilvl="3" w:tplc="6FCC4156" w:tentative="1">
      <w:start w:val="1"/>
      <w:numFmt w:val="decimal"/>
      <w:lvlText w:val="%4."/>
      <w:lvlJc w:val="left"/>
      <w:pPr>
        <w:ind w:left="2100" w:hanging="420"/>
      </w:pPr>
    </w:lvl>
    <w:lvl w:ilvl="4" w:tplc="EA126E5C" w:tentative="1">
      <w:start w:val="1"/>
      <w:numFmt w:val="lowerLetter"/>
      <w:lvlText w:val="%5)"/>
      <w:lvlJc w:val="left"/>
      <w:pPr>
        <w:ind w:left="2520" w:hanging="420"/>
      </w:pPr>
    </w:lvl>
    <w:lvl w:ilvl="5" w:tplc="48BEF0CC" w:tentative="1">
      <w:start w:val="1"/>
      <w:numFmt w:val="lowerRoman"/>
      <w:lvlText w:val="%6."/>
      <w:lvlJc w:val="right"/>
      <w:pPr>
        <w:ind w:left="2940" w:hanging="420"/>
      </w:pPr>
    </w:lvl>
    <w:lvl w:ilvl="6" w:tplc="7D2C6720" w:tentative="1">
      <w:start w:val="1"/>
      <w:numFmt w:val="decimal"/>
      <w:lvlText w:val="%7."/>
      <w:lvlJc w:val="left"/>
      <w:pPr>
        <w:ind w:left="3360" w:hanging="420"/>
      </w:pPr>
    </w:lvl>
    <w:lvl w:ilvl="7" w:tplc="9850A3B6" w:tentative="1">
      <w:start w:val="1"/>
      <w:numFmt w:val="lowerLetter"/>
      <w:lvlText w:val="%8)"/>
      <w:lvlJc w:val="left"/>
      <w:pPr>
        <w:ind w:left="3780" w:hanging="420"/>
      </w:pPr>
    </w:lvl>
    <w:lvl w:ilvl="8" w:tplc="F754ED60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>
    <w:nsid w:val="37DD4572"/>
    <w:multiLevelType w:val="hybridMultilevel"/>
    <w:tmpl w:val="62385BFC"/>
    <w:lvl w:ilvl="0" w:tplc="61CC242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1024A21E" w:tentative="1">
      <w:start w:val="1"/>
      <w:numFmt w:val="lowerLetter"/>
      <w:lvlText w:val="%2)"/>
      <w:lvlJc w:val="left"/>
      <w:pPr>
        <w:ind w:left="840" w:hanging="420"/>
      </w:pPr>
    </w:lvl>
    <w:lvl w:ilvl="2" w:tplc="E910BE8C" w:tentative="1">
      <w:start w:val="1"/>
      <w:numFmt w:val="lowerRoman"/>
      <w:lvlText w:val="%3."/>
      <w:lvlJc w:val="right"/>
      <w:pPr>
        <w:ind w:left="1260" w:hanging="420"/>
      </w:pPr>
    </w:lvl>
    <w:lvl w:ilvl="3" w:tplc="A168BB06" w:tentative="1">
      <w:start w:val="1"/>
      <w:numFmt w:val="decimal"/>
      <w:lvlText w:val="%4."/>
      <w:lvlJc w:val="left"/>
      <w:pPr>
        <w:ind w:left="1680" w:hanging="420"/>
      </w:pPr>
    </w:lvl>
    <w:lvl w:ilvl="4" w:tplc="4D2E3766" w:tentative="1">
      <w:start w:val="1"/>
      <w:numFmt w:val="lowerLetter"/>
      <w:lvlText w:val="%5)"/>
      <w:lvlJc w:val="left"/>
      <w:pPr>
        <w:ind w:left="2100" w:hanging="420"/>
      </w:pPr>
    </w:lvl>
    <w:lvl w:ilvl="5" w:tplc="908A86C0" w:tentative="1">
      <w:start w:val="1"/>
      <w:numFmt w:val="lowerRoman"/>
      <w:lvlText w:val="%6."/>
      <w:lvlJc w:val="right"/>
      <w:pPr>
        <w:ind w:left="2520" w:hanging="420"/>
      </w:pPr>
    </w:lvl>
    <w:lvl w:ilvl="6" w:tplc="E5B00E54" w:tentative="1">
      <w:start w:val="1"/>
      <w:numFmt w:val="decimal"/>
      <w:lvlText w:val="%7."/>
      <w:lvlJc w:val="left"/>
      <w:pPr>
        <w:ind w:left="2940" w:hanging="420"/>
      </w:pPr>
    </w:lvl>
    <w:lvl w:ilvl="7" w:tplc="FE4EAB9A" w:tentative="1">
      <w:start w:val="1"/>
      <w:numFmt w:val="lowerLetter"/>
      <w:lvlText w:val="%8)"/>
      <w:lvlJc w:val="left"/>
      <w:pPr>
        <w:ind w:left="3360" w:hanging="420"/>
      </w:pPr>
    </w:lvl>
    <w:lvl w:ilvl="8" w:tplc="CEAC400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8AE3440"/>
    <w:multiLevelType w:val="hybridMultilevel"/>
    <w:tmpl w:val="B4FE0DDC"/>
    <w:lvl w:ilvl="0" w:tplc="AAEEEF2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307C81B0" w:tentative="1">
      <w:start w:val="1"/>
      <w:numFmt w:val="lowerLetter"/>
      <w:lvlText w:val="%2)"/>
      <w:lvlJc w:val="left"/>
      <w:pPr>
        <w:ind w:left="840" w:hanging="420"/>
      </w:pPr>
    </w:lvl>
    <w:lvl w:ilvl="2" w:tplc="E32251CC" w:tentative="1">
      <w:start w:val="1"/>
      <w:numFmt w:val="lowerRoman"/>
      <w:lvlText w:val="%3."/>
      <w:lvlJc w:val="right"/>
      <w:pPr>
        <w:ind w:left="1260" w:hanging="420"/>
      </w:pPr>
    </w:lvl>
    <w:lvl w:ilvl="3" w:tplc="95184A10" w:tentative="1">
      <w:start w:val="1"/>
      <w:numFmt w:val="decimal"/>
      <w:lvlText w:val="%4."/>
      <w:lvlJc w:val="left"/>
      <w:pPr>
        <w:ind w:left="1680" w:hanging="420"/>
      </w:pPr>
    </w:lvl>
    <w:lvl w:ilvl="4" w:tplc="9FD67E22" w:tentative="1">
      <w:start w:val="1"/>
      <w:numFmt w:val="lowerLetter"/>
      <w:lvlText w:val="%5)"/>
      <w:lvlJc w:val="left"/>
      <w:pPr>
        <w:ind w:left="2100" w:hanging="420"/>
      </w:pPr>
    </w:lvl>
    <w:lvl w:ilvl="5" w:tplc="3AA2BE36" w:tentative="1">
      <w:start w:val="1"/>
      <w:numFmt w:val="lowerRoman"/>
      <w:lvlText w:val="%6."/>
      <w:lvlJc w:val="right"/>
      <w:pPr>
        <w:ind w:left="2520" w:hanging="420"/>
      </w:pPr>
    </w:lvl>
    <w:lvl w:ilvl="6" w:tplc="A8EAB0F6" w:tentative="1">
      <w:start w:val="1"/>
      <w:numFmt w:val="decimal"/>
      <w:lvlText w:val="%7."/>
      <w:lvlJc w:val="left"/>
      <w:pPr>
        <w:ind w:left="2940" w:hanging="420"/>
      </w:pPr>
    </w:lvl>
    <w:lvl w:ilvl="7" w:tplc="848C977A" w:tentative="1">
      <w:start w:val="1"/>
      <w:numFmt w:val="lowerLetter"/>
      <w:lvlText w:val="%8)"/>
      <w:lvlJc w:val="left"/>
      <w:pPr>
        <w:ind w:left="3360" w:hanging="420"/>
      </w:pPr>
    </w:lvl>
    <w:lvl w:ilvl="8" w:tplc="B10832E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38BC44E8"/>
    <w:multiLevelType w:val="multilevel"/>
    <w:tmpl w:val="3DDEFC8C"/>
    <w:lvl w:ilvl="0">
      <w:start w:val="1"/>
      <w:numFmt w:val="chineseCountingThousand"/>
      <w:suff w:val="nothing"/>
      <w:lvlText w:val="%1."/>
      <w:lvlJc w:val="right"/>
      <w:pPr>
        <w:ind w:left="397" w:firstLine="0"/>
      </w:pPr>
      <w:rPr>
        <w:rFonts w:hint="eastAsia"/>
      </w:rPr>
    </w:lvl>
    <w:lvl w:ilvl="1">
      <w:start w:val="1"/>
      <w:numFmt w:val="decimal"/>
      <w:suff w:val="nothing"/>
      <w:lvlText w:val="%2."/>
      <w:lvlJc w:val="right"/>
      <w:pPr>
        <w:ind w:left="397" w:firstLine="0"/>
      </w:pPr>
      <w:rPr>
        <w:rFonts w:hint="eastAsia"/>
      </w:rPr>
    </w:lvl>
    <w:lvl w:ilvl="2">
      <w:start w:val="1"/>
      <w:numFmt w:val="decimal"/>
      <w:suff w:val="nothing"/>
      <w:lvlText w:val="(%3)"/>
      <w:lvlJc w:val="right"/>
      <w:pPr>
        <w:ind w:left="624" w:firstLine="0"/>
      </w:pPr>
      <w:rPr>
        <w:rFonts w:hint="eastAsia"/>
      </w:rPr>
    </w:lvl>
    <w:lvl w:ilvl="3">
      <w:start w:val="1"/>
      <w:numFmt w:val="upperLetter"/>
      <w:suff w:val="nothing"/>
      <w:lvlText w:val="(%4)"/>
      <w:lvlJc w:val="right"/>
      <w:pPr>
        <w:ind w:left="624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312" w:firstLine="0"/>
      </w:pPr>
      <w:rPr>
        <w:rFonts w:hint="eastAsia"/>
      </w:rPr>
    </w:lvl>
    <w:lvl w:ilvl="5">
      <w:start w:val="1"/>
      <w:numFmt w:val="upperLetter"/>
      <w:suff w:val="nothing"/>
      <w:lvlText w:val="(%6)"/>
      <w:lvlJc w:val="left"/>
      <w:pPr>
        <w:ind w:left="1871" w:hanging="124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23">
    <w:nsid w:val="3B835220"/>
    <w:multiLevelType w:val="hybridMultilevel"/>
    <w:tmpl w:val="D806E846"/>
    <w:lvl w:ilvl="0" w:tplc="C11CDDD0">
      <w:start w:val="1"/>
      <w:numFmt w:val="upperLetter"/>
      <w:lvlText w:val="%1."/>
      <w:lvlJc w:val="left"/>
      <w:pPr>
        <w:ind w:left="560" w:hanging="360"/>
      </w:pPr>
      <w:rPr>
        <w:rFonts w:hint="default"/>
      </w:rPr>
    </w:lvl>
    <w:lvl w:ilvl="1" w:tplc="EDF45DE0" w:tentative="1">
      <w:start w:val="1"/>
      <w:numFmt w:val="lowerLetter"/>
      <w:lvlText w:val="%2)"/>
      <w:lvlJc w:val="left"/>
      <w:pPr>
        <w:ind w:left="1040" w:hanging="420"/>
      </w:pPr>
    </w:lvl>
    <w:lvl w:ilvl="2" w:tplc="C28C0E1A" w:tentative="1">
      <w:start w:val="1"/>
      <w:numFmt w:val="lowerRoman"/>
      <w:lvlText w:val="%3."/>
      <w:lvlJc w:val="right"/>
      <w:pPr>
        <w:ind w:left="1460" w:hanging="420"/>
      </w:pPr>
    </w:lvl>
    <w:lvl w:ilvl="3" w:tplc="7C9E4924" w:tentative="1">
      <w:start w:val="1"/>
      <w:numFmt w:val="decimal"/>
      <w:lvlText w:val="%4."/>
      <w:lvlJc w:val="left"/>
      <w:pPr>
        <w:ind w:left="1880" w:hanging="420"/>
      </w:pPr>
    </w:lvl>
    <w:lvl w:ilvl="4" w:tplc="5A46BABC" w:tentative="1">
      <w:start w:val="1"/>
      <w:numFmt w:val="lowerLetter"/>
      <w:lvlText w:val="%5)"/>
      <w:lvlJc w:val="left"/>
      <w:pPr>
        <w:ind w:left="2300" w:hanging="420"/>
      </w:pPr>
    </w:lvl>
    <w:lvl w:ilvl="5" w:tplc="50121CC0" w:tentative="1">
      <w:start w:val="1"/>
      <w:numFmt w:val="lowerRoman"/>
      <w:lvlText w:val="%6."/>
      <w:lvlJc w:val="right"/>
      <w:pPr>
        <w:ind w:left="2720" w:hanging="420"/>
      </w:pPr>
    </w:lvl>
    <w:lvl w:ilvl="6" w:tplc="5F3292BE" w:tentative="1">
      <w:start w:val="1"/>
      <w:numFmt w:val="decimal"/>
      <w:lvlText w:val="%7."/>
      <w:lvlJc w:val="left"/>
      <w:pPr>
        <w:ind w:left="3140" w:hanging="420"/>
      </w:pPr>
    </w:lvl>
    <w:lvl w:ilvl="7" w:tplc="0DD60C96" w:tentative="1">
      <w:start w:val="1"/>
      <w:numFmt w:val="lowerLetter"/>
      <w:lvlText w:val="%8)"/>
      <w:lvlJc w:val="left"/>
      <w:pPr>
        <w:ind w:left="3560" w:hanging="420"/>
      </w:pPr>
    </w:lvl>
    <w:lvl w:ilvl="8" w:tplc="3D08F026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24">
    <w:nsid w:val="3C5B3B11"/>
    <w:multiLevelType w:val="hybridMultilevel"/>
    <w:tmpl w:val="F9F4CBF6"/>
    <w:lvl w:ilvl="0" w:tplc="3914232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8CC6EEA" w:tentative="1">
      <w:start w:val="1"/>
      <w:numFmt w:val="lowerLetter"/>
      <w:lvlText w:val="%2)"/>
      <w:lvlJc w:val="left"/>
      <w:pPr>
        <w:ind w:left="840" w:hanging="420"/>
      </w:pPr>
    </w:lvl>
    <w:lvl w:ilvl="2" w:tplc="88407556" w:tentative="1">
      <w:start w:val="1"/>
      <w:numFmt w:val="lowerRoman"/>
      <w:lvlText w:val="%3."/>
      <w:lvlJc w:val="right"/>
      <w:pPr>
        <w:ind w:left="1260" w:hanging="420"/>
      </w:pPr>
    </w:lvl>
    <w:lvl w:ilvl="3" w:tplc="E156522C" w:tentative="1">
      <w:start w:val="1"/>
      <w:numFmt w:val="decimal"/>
      <w:lvlText w:val="%4."/>
      <w:lvlJc w:val="left"/>
      <w:pPr>
        <w:ind w:left="1680" w:hanging="420"/>
      </w:pPr>
    </w:lvl>
    <w:lvl w:ilvl="4" w:tplc="D7F8E69C" w:tentative="1">
      <w:start w:val="1"/>
      <w:numFmt w:val="lowerLetter"/>
      <w:lvlText w:val="%5)"/>
      <w:lvlJc w:val="left"/>
      <w:pPr>
        <w:ind w:left="2100" w:hanging="420"/>
      </w:pPr>
    </w:lvl>
    <w:lvl w:ilvl="5" w:tplc="9686FFF6" w:tentative="1">
      <w:start w:val="1"/>
      <w:numFmt w:val="lowerRoman"/>
      <w:lvlText w:val="%6."/>
      <w:lvlJc w:val="right"/>
      <w:pPr>
        <w:ind w:left="2520" w:hanging="420"/>
      </w:pPr>
    </w:lvl>
    <w:lvl w:ilvl="6" w:tplc="2056E1B8" w:tentative="1">
      <w:start w:val="1"/>
      <w:numFmt w:val="decimal"/>
      <w:lvlText w:val="%7."/>
      <w:lvlJc w:val="left"/>
      <w:pPr>
        <w:ind w:left="2940" w:hanging="420"/>
      </w:pPr>
    </w:lvl>
    <w:lvl w:ilvl="7" w:tplc="EEDAE214" w:tentative="1">
      <w:start w:val="1"/>
      <w:numFmt w:val="lowerLetter"/>
      <w:lvlText w:val="%8)"/>
      <w:lvlJc w:val="left"/>
      <w:pPr>
        <w:ind w:left="3360" w:hanging="420"/>
      </w:pPr>
    </w:lvl>
    <w:lvl w:ilvl="8" w:tplc="985808C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3CE3032B"/>
    <w:multiLevelType w:val="hybridMultilevel"/>
    <w:tmpl w:val="3792632E"/>
    <w:lvl w:ilvl="0" w:tplc="FB743468">
      <w:start w:val="1"/>
      <w:numFmt w:val="decimal"/>
      <w:lvlText w:val="%1)"/>
      <w:lvlJc w:val="left"/>
      <w:pPr>
        <w:ind w:left="1995" w:hanging="360"/>
      </w:pPr>
      <w:rPr>
        <w:rFonts w:ascii="微软雅黑" w:eastAsia="微软雅黑" w:hAnsi="微软雅黑" w:cs="Times New Roman"/>
      </w:rPr>
    </w:lvl>
    <w:lvl w:ilvl="1" w:tplc="00F2C36E" w:tentative="1">
      <w:start w:val="1"/>
      <w:numFmt w:val="lowerLetter"/>
      <w:lvlText w:val="%2)"/>
      <w:lvlJc w:val="left"/>
      <w:pPr>
        <w:ind w:left="2475" w:hanging="420"/>
      </w:pPr>
    </w:lvl>
    <w:lvl w:ilvl="2" w:tplc="D86072D6" w:tentative="1">
      <w:start w:val="1"/>
      <w:numFmt w:val="lowerRoman"/>
      <w:lvlText w:val="%3."/>
      <w:lvlJc w:val="right"/>
      <w:pPr>
        <w:ind w:left="2895" w:hanging="420"/>
      </w:pPr>
    </w:lvl>
    <w:lvl w:ilvl="3" w:tplc="F704FCD4" w:tentative="1">
      <w:start w:val="1"/>
      <w:numFmt w:val="decimal"/>
      <w:lvlText w:val="%4."/>
      <w:lvlJc w:val="left"/>
      <w:pPr>
        <w:ind w:left="3315" w:hanging="420"/>
      </w:pPr>
    </w:lvl>
    <w:lvl w:ilvl="4" w:tplc="137A9AE2" w:tentative="1">
      <w:start w:val="1"/>
      <w:numFmt w:val="lowerLetter"/>
      <w:lvlText w:val="%5)"/>
      <w:lvlJc w:val="left"/>
      <w:pPr>
        <w:ind w:left="3735" w:hanging="420"/>
      </w:pPr>
    </w:lvl>
    <w:lvl w:ilvl="5" w:tplc="3A449BC2" w:tentative="1">
      <w:start w:val="1"/>
      <w:numFmt w:val="lowerRoman"/>
      <w:lvlText w:val="%6."/>
      <w:lvlJc w:val="right"/>
      <w:pPr>
        <w:ind w:left="4155" w:hanging="420"/>
      </w:pPr>
    </w:lvl>
    <w:lvl w:ilvl="6" w:tplc="046ACADA" w:tentative="1">
      <w:start w:val="1"/>
      <w:numFmt w:val="decimal"/>
      <w:lvlText w:val="%7."/>
      <w:lvlJc w:val="left"/>
      <w:pPr>
        <w:ind w:left="4575" w:hanging="420"/>
      </w:pPr>
    </w:lvl>
    <w:lvl w:ilvl="7" w:tplc="C94E3F54" w:tentative="1">
      <w:start w:val="1"/>
      <w:numFmt w:val="lowerLetter"/>
      <w:lvlText w:val="%8)"/>
      <w:lvlJc w:val="left"/>
      <w:pPr>
        <w:ind w:left="4995" w:hanging="420"/>
      </w:pPr>
    </w:lvl>
    <w:lvl w:ilvl="8" w:tplc="F7F28B2A" w:tentative="1">
      <w:start w:val="1"/>
      <w:numFmt w:val="lowerRoman"/>
      <w:lvlText w:val="%9."/>
      <w:lvlJc w:val="right"/>
      <w:pPr>
        <w:ind w:left="5415" w:hanging="420"/>
      </w:pPr>
    </w:lvl>
  </w:abstractNum>
  <w:abstractNum w:abstractNumId="26">
    <w:nsid w:val="452434C3"/>
    <w:multiLevelType w:val="hybridMultilevel"/>
    <w:tmpl w:val="8D709CD4"/>
    <w:lvl w:ilvl="0" w:tplc="0562BA26">
      <w:start w:val="3"/>
      <w:numFmt w:val="japaneseCounting"/>
      <w:lvlText w:val="%1、"/>
      <w:lvlJc w:val="left"/>
      <w:pPr>
        <w:ind w:left="1080" w:hanging="1080"/>
      </w:pPr>
      <w:rPr>
        <w:rFonts w:hint="default"/>
      </w:rPr>
    </w:lvl>
    <w:lvl w:ilvl="1" w:tplc="C0BEF3DE" w:tentative="1">
      <w:start w:val="1"/>
      <w:numFmt w:val="lowerLetter"/>
      <w:lvlText w:val="%2)"/>
      <w:lvlJc w:val="left"/>
      <w:pPr>
        <w:ind w:left="840" w:hanging="420"/>
      </w:pPr>
    </w:lvl>
    <w:lvl w:ilvl="2" w:tplc="1772D09A" w:tentative="1">
      <w:start w:val="1"/>
      <w:numFmt w:val="lowerRoman"/>
      <w:lvlText w:val="%3."/>
      <w:lvlJc w:val="right"/>
      <w:pPr>
        <w:ind w:left="1260" w:hanging="420"/>
      </w:pPr>
    </w:lvl>
    <w:lvl w:ilvl="3" w:tplc="2E50250A" w:tentative="1">
      <w:start w:val="1"/>
      <w:numFmt w:val="decimal"/>
      <w:lvlText w:val="%4."/>
      <w:lvlJc w:val="left"/>
      <w:pPr>
        <w:ind w:left="1680" w:hanging="420"/>
      </w:pPr>
    </w:lvl>
    <w:lvl w:ilvl="4" w:tplc="3E2A4552" w:tentative="1">
      <w:start w:val="1"/>
      <w:numFmt w:val="lowerLetter"/>
      <w:lvlText w:val="%5)"/>
      <w:lvlJc w:val="left"/>
      <w:pPr>
        <w:ind w:left="2100" w:hanging="420"/>
      </w:pPr>
    </w:lvl>
    <w:lvl w:ilvl="5" w:tplc="AA84F342" w:tentative="1">
      <w:start w:val="1"/>
      <w:numFmt w:val="lowerRoman"/>
      <w:lvlText w:val="%6."/>
      <w:lvlJc w:val="right"/>
      <w:pPr>
        <w:ind w:left="2520" w:hanging="420"/>
      </w:pPr>
    </w:lvl>
    <w:lvl w:ilvl="6" w:tplc="C67058E8" w:tentative="1">
      <w:start w:val="1"/>
      <w:numFmt w:val="decimal"/>
      <w:lvlText w:val="%7."/>
      <w:lvlJc w:val="left"/>
      <w:pPr>
        <w:ind w:left="2940" w:hanging="420"/>
      </w:pPr>
    </w:lvl>
    <w:lvl w:ilvl="7" w:tplc="3E84C556" w:tentative="1">
      <w:start w:val="1"/>
      <w:numFmt w:val="lowerLetter"/>
      <w:lvlText w:val="%8)"/>
      <w:lvlJc w:val="left"/>
      <w:pPr>
        <w:ind w:left="3360" w:hanging="420"/>
      </w:pPr>
    </w:lvl>
    <w:lvl w:ilvl="8" w:tplc="F2D44A0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CA47F04"/>
    <w:multiLevelType w:val="hybridMultilevel"/>
    <w:tmpl w:val="E2F0C8D8"/>
    <w:lvl w:ilvl="0" w:tplc="2E5C063A">
      <w:start w:val="1"/>
      <w:numFmt w:val="japaneseCounting"/>
      <w:lvlText w:val="%1、"/>
      <w:lvlJc w:val="left"/>
      <w:pPr>
        <w:ind w:left="510" w:hanging="510"/>
      </w:pPr>
      <w:rPr>
        <w:rFonts w:hint="default"/>
        <w:sz w:val="24"/>
      </w:rPr>
    </w:lvl>
    <w:lvl w:ilvl="1" w:tplc="1DC0990A" w:tentative="1">
      <w:start w:val="1"/>
      <w:numFmt w:val="lowerLetter"/>
      <w:lvlText w:val="%2)"/>
      <w:lvlJc w:val="left"/>
      <w:pPr>
        <w:ind w:left="840" w:hanging="420"/>
      </w:pPr>
    </w:lvl>
    <w:lvl w:ilvl="2" w:tplc="BF0491AE" w:tentative="1">
      <w:start w:val="1"/>
      <w:numFmt w:val="lowerRoman"/>
      <w:lvlText w:val="%3."/>
      <w:lvlJc w:val="right"/>
      <w:pPr>
        <w:ind w:left="1260" w:hanging="420"/>
      </w:pPr>
    </w:lvl>
    <w:lvl w:ilvl="3" w:tplc="26EC9F3C" w:tentative="1">
      <w:start w:val="1"/>
      <w:numFmt w:val="decimal"/>
      <w:lvlText w:val="%4."/>
      <w:lvlJc w:val="left"/>
      <w:pPr>
        <w:ind w:left="1680" w:hanging="420"/>
      </w:pPr>
    </w:lvl>
    <w:lvl w:ilvl="4" w:tplc="2DA8E514" w:tentative="1">
      <w:start w:val="1"/>
      <w:numFmt w:val="lowerLetter"/>
      <w:lvlText w:val="%5)"/>
      <w:lvlJc w:val="left"/>
      <w:pPr>
        <w:ind w:left="2100" w:hanging="420"/>
      </w:pPr>
    </w:lvl>
    <w:lvl w:ilvl="5" w:tplc="DE76FBB8" w:tentative="1">
      <w:start w:val="1"/>
      <w:numFmt w:val="lowerRoman"/>
      <w:lvlText w:val="%6."/>
      <w:lvlJc w:val="right"/>
      <w:pPr>
        <w:ind w:left="2520" w:hanging="420"/>
      </w:pPr>
    </w:lvl>
    <w:lvl w:ilvl="6" w:tplc="54280362" w:tentative="1">
      <w:start w:val="1"/>
      <w:numFmt w:val="decimal"/>
      <w:lvlText w:val="%7."/>
      <w:lvlJc w:val="left"/>
      <w:pPr>
        <w:ind w:left="2940" w:hanging="420"/>
      </w:pPr>
    </w:lvl>
    <w:lvl w:ilvl="7" w:tplc="23BE85B0" w:tentative="1">
      <w:start w:val="1"/>
      <w:numFmt w:val="lowerLetter"/>
      <w:lvlText w:val="%8)"/>
      <w:lvlJc w:val="left"/>
      <w:pPr>
        <w:ind w:left="3360" w:hanging="420"/>
      </w:pPr>
    </w:lvl>
    <w:lvl w:ilvl="8" w:tplc="1EFCECE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E8D2AED"/>
    <w:multiLevelType w:val="hybridMultilevel"/>
    <w:tmpl w:val="275441A0"/>
    <w:lvl w:ilvl="0" w:tplc="6C72EFC0">
      <w:start w:val="1"/>
      <w:numFmt w:val="japaneseCounting"/>
      <w:lvlText w:val="%1、"/>
      <w:lvlJc w:val="left"/>
      <w:pPr>
        <w:ind w:left="1500" w:hanging="1080"/>
      </w:pPr>
      <w:rPr>
        <w:rFonts w:hint="default"/>
      </w:rPr>
    </w:lvl>
    <w:lvl w:ilvl="1" w:tplc="1BF02E18" w:tentative="1">
      <w:start w:val="1"/>
      <w:numFmt w:val="lowerLetter"/>
      <w:lvlText w:val="%2)"/>
      <w:lvlJc w:val="left"/>
      <w:pPr>
        <w:ind w:left="1260" w:hanging="420"/>
      </w:pPr>
    </w:lvl>
    <w:lvl w:ilvl="2" w:tplc="BC3864C0" w:tentative="1">
      <w:start w:val="1"/>
      <w:numFmt w:val="lowerRoman"/>
      <w:lvlText w:val="%3."/>
      <w:lvlJc w:val="right"/>
      <w:pPr>
        <w:ind w:left="1680" w:hanging="420"/>
      </w:pPr>
    </w:lvl>
    <w:lvl w:ilvl="3" w:tplc="921CCECA" w:tentative="1">
      <w:start w:val="1"/>
      <w:numFmt w:val="decimal"/>
      <w:lvlText w:val="%4."/>
      <w:lvlJc w:val="left"/>
      <w:pPr>
        <w:ind w:left="2100" w:hanging="420"/>
      </w:pPr>
    </w:lvl>
    <w:lvl w:ilvl="4" w:tplc="B0A2CBC2" w:tentative="1">
      <w:start w:val="1"/>
      <w:numFmt w:val="lowerLetter"/>
      <w:lvlText w:val="%5)"/>
      <w:lvlJc w:val="left"/>
      <w:pPr>
        <w:ind w:left="2520" w:hanging="420"/>
      </w:pPr>
    </w:lvl>
    <w:lvl w:ilvl="5" w:tplc="6442D3B4" w:tentative="1">
      <w:start w:val="1"/>
      <w:numFmt w:val="lowerRoman"/>
      <w:lvlText w:val="%6."/>
      <w:lvlJc w:val="right"/>
      <w:pPr>
        <w:ind w:left="2940" w:hanging="420"/>
      </w:pPr>
    </w:lvl>
    <w:lvl w:ilvl="6" w:tplc="34086112" w:tentative="1">
      <w:start w:val="1"/>
      <w:numFmt w:val="decimal"/>
      <w:lvlText w:val="%7."/>
      <w:lvlJc w:val="left"/>
      <w:pPr>
        <w:ind w:left="3360" w:hanging="420"/>
      </w:pPr>
    </w:lvl>
    <w:lvl w:ilvl="7" w:tplc="6E1A54D0" w:tentative="1">
      <w:start w:val="1"/>
      <w:numFmt w:val="lowerLetter"/>
      <w:lvlText w:val="%8)"/>
      <w:lvlJc w:val="left"/>
      <w:pPr>
        <w:ind w:left="3780" w:hanging="420"/>
      </w:pPr>
    </w:lvl>
    <w:lvl w:ilvl="8" w:tplc="01E8637E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4EC81155"/>
    <w:multiLevelType w:val="hybridMultilevel"/>
    <w:tmpl w:val="F4529F34"/>
    <w:lvl w:ilvl="0" w:tplc="55D8A13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9E81642" w:tentative="1">
      <w:start w:val="1"/>
      <w:numFmt w:val="lowerLetter"/>
      <w:lvlText w:val="%2)"/>
      <w:lvlJc w:val="left"/>
      <w:pPr>
        <w:ind w:left="840" w:hanging="420"/>
      </w:pPr>
    </w:lvl>
    <w:lvl w:ilvl="2" w:tplc="215A0054" w:tentative="1">
      <w:start w:val="1"/>
      <w:numFmt w:val="lowerRoman"/>
      <w:lvlText w:val="%3."/>
      <w:lvlJc w:val="right"/>
      <w:pPr>
        <w:ind w:left="1260" w:hanging="420"/>
      </w:pPr>
    </w:lvl>
    <w:lvl w:ilvl="3" w:tplc="D00C0D46" w:tentative="1">
      <w:start w:val="1"/>
      <w:numFmt w:val="decimal"/>
      <w:lvlText w:val="%4."/>
      <w:lvlJc w:val="left"/>
      <w:pPr>
        <w:ind w:left="1680" w:hanging="420"/>
      </w:pPr>
    </w:lvl>
    <w:lvl w:ilvl="4" w:tplc="B0AAE236" w:tentative="1">
      <w:start w:val="1"/>
      <w:numFmt w:val="lowerLetter"/>
      <w:lvlText w:val="%5)"/>
      <w:lvlJc w:val="left"/>
      <w:pPr>
        <w:ind w:left="2100" w:hanging="420"/>
      </w:pPr>
    </w:lvl>
    <w:lvl w:ilvl="5" w:tplc="C4EC4F14" w:tentative="1">
      <w:start w:val="1"/>
      <w:numFmt w:val="lowerRoman"/>
      <w:lvlText w:val="%6."/>
      <w:lvlJc w:val="right"/>
      <w:pPr>
        <w:ind w:left="2520" w:hanging="420"/>
      </w:pPr>
    </w:lvl>
    <w:lvl w:ilvl="6" w:tplc="1DD00D9E" w:tentative="1">
      <w:start w:val="1"/>
      <w:numFmt w:val="decimal"/>
      <w:lvlText w:val="%7."/>
      <w:lvlJc w:val="left"/>
      <w:pPr>
        <w:ind w:left="2940" w:hanging="420"/>
      </w:pPr>
    </w:lvl>
    <w:lvl w:ilvl="7" w:tplc="CFB6F104" w:tentative="1">
      <w:start w:val="1"/>
      <w:numFmt w:val="lowerLetter"/>
      <w:lvlText w:val="%8)"/>
      <w:lvlJc w:val="left"/>
      <w:pPr>
        <w:ind w:left="3360" w:hanging="420"/>
      </w:pPr>
    </w:lvl>
    <w:lvl w:ilvl="8" w:tplc="C4C2D79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3CA25D8"/>
    <w:multiLevelType w:val="multilevel"/>
    <w:tmpl w:val="FC82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DC7B83"/>
    <w:multiLevelType w:val="hybridMultilevel"/>
    <w:tmpl w:val="722A1E04"/>
    <w:lvl w:ilvl="0" w:tplc="12584194">
      <w:start w:val="1"/>
      <w:numFmt w:val="decimal"/>
      <w:lvlText w:val="%1、"/>
      <w:lvlJc w:val="left"/>
      <w:pPr>
        <w:ind w:left="1635" w:hanging="360"/>
      </w:pPr>
      <w:rPr>
        <w:rFonts w:hint="default"/>
      </w:rPr>
    </w:lvl>
    <w:lvl w:ilvl="1" w:tplc="239A3EB0" w:tentative="1">
      <w:start w:val="1"/>
      <w:numFmt w:val="lowerLetter"/>
      <w:lvlText w:val="%2)"/>
      <w:lvlJc w:val="left"/>
      <w:pPr>
        <w:ind w:left="2115" w:hanging="420"/>
      </w:pPr>
    </w:lvl>
    <w:lvl w:ilvl="2" w:tplc="7A92D340" w:tentative="1">
      <w:start w:val="1"/>
      <w:numFmt w:val="lowerRoman"/>
      <w:lvlText w:val="%3."/>
      <w:lvlJc w:val="right"/>
      <w:pPr>
        <w:ind w:left="2535" w:hanging="420"/>
      </w:pPr>
    </w:lvl>
    <w:lvl w:ilvl="3" w:tplc="D8A60C14" w:tentative="1">
      <w:start w:val="1"/>
      <w:numFmt w:val="decimal"/>
      <w:lvlText w:val="%4."/>
      <w:lvlJc w:val="left"/>
      <w:pPr>
        <w:ind w:left="2955" w:hanging="420"/>
      </w:pPr>
    </w:lvl>
    <w:lvl w:ilvl="4" w:tplc="D1426BF8" w:tentative="1">
      <w:start w:val="1"/>
      <w:numFmt w:val="lowerLetter"/>
      <w:lvlText w:val="%5)"/>
      <w:lvlJc w:val="left"/>
      <w:pPr>
        <w:ind w:left="3375" w:hanging="420"/>
      </w:pPr>
    </w:lvl>
    <w:lvl w:ilvl="5" w:tplc="97B0AA16" w:tentative="1">
      <w:start w:val="1"/>
      <w:numFmt w:val="lowerRoman"/>
      <w:lvlText w:val="%6."/>
      <w:lvlJc w:val="right"/>
      <w:pPr>
        <w:ind w:left="3795" w:hanging="420"/>
      </w:pPr>
    </w:lvl>
    <w:lvl w:ilvl="6" w:tplc="7C24CE3E" w:tentative="1">
      <w:start w:val="1"/>
      <w:numFmt w:val="decimal"/>
      <w:lvlText w:val="%7."/>
      <w:lvlJc w:val="left"/>
      <w:pPr>
        <w:ind w:left="4215" w:hanging="420"/>
      </w:pPr>
    </w:lvl>
    <w:lvl w:ilvl="7" w:tplc="9F04E972" w:tentative="1">
      <w:start w:val="1"/>
      <w:numFmt w:val="lowerLetter"/>
      <w:lvlText w:val="%8)"/>
      <w:lvlJc w:val="left"/>
      <w:pPr>
        <w:ind w:left="4635" w:hanging="420"/>
      </w:pPr>
    </w:lvl>
    <w:lvl w:ilvl="8" w:tplc="7D547302" w:tentative="1">
      <w:start w:val="1"/>
      <w:numFmt w:val="lowerRoman"/>
      <w:lvlText w:val="%9."/>
      <w:lvlJc w:val="right"/>
      <w:pPr>
        <w:ind w:left="5055" w:hanging="420"/>
      </w:pPr>
    </w:lvl>
  </w:abstractNum>
  <w:abstractNum w:abstractNumId="32">
    <w:nsid w:val="5A681BCF"/>
    <w:multiLevelType w:val="hybridMultilevel"/>
    <w:tmpl w:val="197AD514"/>
    <w:lvl w:ilvl="0" w:tplc="F4700C10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22824DEC" w:tentative="1">
      <w:start w:val="1"/>
      <w:numFmt w:val="lowerLetter"/>
      <w:lvlText w:val="%2)"/>
      <w:lvlJc w:val="left"/>
      <w:pPr>
        <w:ind w:left="1200" w:hanging="420"/>
      </w:pPr>
    </w:lvl>
    <w:lvl w:ilvl="2" w:tplc="B24A6AEA" w:tentative="1">
      <w:start w:val="1"/>
      <w:numFmt w:val="lowerRoman"/>
      <w:lvlText w:val="%3."/>
      <w:lvlJc w:val="right"/>
      <w:pPr>
        <w:ind w:left="1620" w:hanging="420"/>
      </w:pPr>
    </w:lvl>
    <w:lvl w:ilvl="3" w:tplc="090A47D8" w:tentative="1">
      <w:start w:val="1"/>
      <w:numFmt w:val="decimal"/>
      <w:lvlText w:val="%4."/>
      <w:lvlJc w:val="left"/>
      <w:pPr>
        <w:ind w:left="2040" w:hanging="420"/>
      </w:pPr>
    </w:lvl>
    <w:lvl w:ilvl="4" w:tplc="B0C61244" w:tentative="1">
      <w:start w:val="1"/>
      <w:numFmt w:val="lowerLetter"/>
      <w:lvlText w:val="%5)"/>
      <w:lvlJc w:val="left"/>
      <w:pPr>
        <w:ind w:left="2460" w:hanging="420"/>
      </w:pPr>
    </w:lvl>
    <w:lvl w:ilvl="5" w:tplc="379472FC" w:tentative="1">
      <w:start w:val="1"/>
      <w:numFmt w:val="lowerRoman"/>
      <w:lvlText w:val="%6."/>
      <w:lvlJc w:val="right"/>
      <w:pPr>
        <w:ind w:left="2880" w:hanging="420"/>
      </w:pPr>
    </w:lvl>
    <w:lvl w:ilvl="6" w:tplc="A64AD868" w:tentative="1">
      <w:start w:val="1"/>
      <w:numFmt w:val="decimal"/>
      <w:lvlText w:val="%7."/>
      <w:lvlJc w:val="left"/>
      <w:pPr>
        <w:ind w:left="3300" w:hanging="420"/>
      </w:pPr>
    </w:lvl>
    <w:lvl w:ilvl="7" w:tplc="C97086D6" w:tentative="1">
      <w:start w:val="1"/>
      <w:numFmt w:val="lowerLetter"/>
      <w:lvlText w:val="%8)"/>
      <w:lvlJc w:val="left"/>
      <w:pPr>
        <w:ind w:left="3720" w:hanging="420"/>
      </w:pPr>
    </w:lvl>
    <w:lvl w:ilvl="8" w:tplc="3150477A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3">
    <w:nsid w:val="5D5841B2"/>
    <w:multiLevelType w:val="hybridMultilevel"/>
    <w:tmpl w:val="1710470E"/>
    <w:lvl w:ilvl="0" w:tplc="B3E050D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7BDAD070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DCE247E4">
      <w:start w:val="1"/>
      <w:numFmt w:val="ideographTraditional"/>
      <w:lvlText w:val="%3、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3" w:tplc="7E785960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 w:tplc="3C9A6A68">
      <w:start w:val="5"/>
      <w:numFmt w:val="decimal"/>
      <w:lvlText w:val="%5、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5" w:tplc="8B1E858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6930E16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2C8BAD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8154FEE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>
    <w:nsid w:val="5D6B0B90"/>
    <w:multiLevelType w:val="hybridMultilevel"/>
    <w:tmpl w:val="F95015BE"/>
    <w:lvl w:ilvl="0" w:tplc="16DA00E4">
      <w:start w:val="1"/>
      <w:numFmt w:val="decimal"/>
      <w:lvlText w:val="（%1）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1" w:tplc="8926E0EE" w:tentative="1">
      <w:start w:val="1"/>
      <w:numFmt w:val="lowerLetter"/>
      <w:lvlText w:val="%2)"/>
      <w:lvlJc w:val="left"/>
      <w:pPr>
        <w:ind w:left="982" w:hanging="420"/>
      </w:pPr>
    </w:lvl>
    <w:lvl w:ilvl="2" w:tplc="AB78B840" w:tentative="1">
      <w:start w:val="1"/>
      <w:numFmt w:val="lowerRoman"/>
      <w:lvlText w:val="%3."/>
      <w:lvlJc w:val="right"/>
      <w:pPr>
        <w:ind w:left="1402" w:hanging="420"/>
      </w:pPr>
    </w:lvl>
    <w:lvl w:ilvl="3" w:tplc="DFEE680E" w:tentative="1">
      <w:start w:val="1"/>
      <w:numFmt w:val="decimal"/>
      <w:lvlText w:val="%4."/>
      <w:lvlJc w:val="left"/>
      <w:pPr>
        <w:ind w:left="1822" w:hanging="420"/>
      </w:pPr>
    </w:lvl>
    <w:lvl w:ilvl="4" w:tplc="76A86C2A" w:tentative="1">
      <w:start w:val="1"/>
      <w:numFmt w:val="lowerLetter"/>
      <w:lvlText w:val="%5)"/>
      <w:lvlJc w:val="left"/>
      <w:pPr>
        <w:ind w:left="2242" w:hanging="420"/>
      </w:pPr>
    </w:lvl>
    <w:lvl w:ilvl="5" w:tplc="F5824758" w:tentative="1">
      <w:start w:val="1"/>
      <w:numFmt w:val="lowerRoman"/>
      <w:lvlText w:val="%6."/>
      <w:lvlJc w:val="right"/>
      <w:pPr>
        <w:ind w:left="2662" w:hanging="420"/>
      </w:pPr>
    </w:lvl>
    <w:lvl w:ilvl="6" w:tplc="8042FF84" w:tentative="1">
      <w:start w:val="1"/>
      <w:numFmt w:val="decimal"/>
      <w:lvlText w:val="%7."/>
      <w:lvlJc w:val="left"/>
      <w:pPr>
        <w:ind w:left="3082" w:hanging="420"/>
      </w:pPr>
    </w:lvl>
    <w:lvl w:ilvl="7" w:tplc="1F0C9856" w:tentative="1">
      <w:start w:val="1"/>
      <w:numFmt w:val="lowerLetter"/>
      <w:lvlText w:val="%8)"/>
      <w:lvlJc w:val="left"/>
      <w:pPr>
        <w:ind w:left="3502" w:hanging="420"/>
      </w:pPr>
    </w:lvl>
    <w:lvl w:ilvl="8" w:tplc="BA9ECCAA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35">
    <w:nsid w:val="65437824"/>
    <w:multiLevelType w:val="multilevel"/>
    <w:tmpl w:val="A85A058A"/>
    <w:lvl w:ilvl="0">
      <w:start w:val="56"/>
      <w:numFmt w:val="decimal"/>
      <w:lvlText w:val="%1"/>
      <w:lvlJc w:val="left"/>
      <w:pPr>
        <w:tabs>
          <w:tab w:val="num" w:pos="2445"/>
        </w:tabs>
        <w:ind w:left="2445" w:hanging="117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2115"/>
        </w:tabs>
        <w:ind w:left="2115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2535"/>
        </w:tabs>
        <w:ind w:left="2535" w:hanging="420"/>
      </w:pPr>
    </w:lvl>
    <w:lvl w:ilvl="3" w:tentative="1">
      <w:start w:val="1"/>
      <w:numFmt w:val="decimal"/>
      <w:lvlText w:val="%4."/>
      <w:lvlJc w:val="left"/>
      <w:pPr>
        <w:tabs>
          <w:tab w:val="num" w:pos="2955"/>
        </w:tabs>
        <w:ind w:left="2955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3375"/>
        </w:tabs>
        <w:ind w:left="3375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795"/>
        </w:tabs>
        <w:ind w:left="3795" w:hanging="420"/>
      </w:pPr>
    </w:lvl>
    <w:lvl w:ilvl="6" w:tentative="1">
      <w:start w:val="1"/>
      <w:numFmt w:val="decimal"/>
      <w:lvlText w:val="%7."/>
      <w:lvlJc w:val="left"/>
      <w:pPr>
        <w:tabs>
          <w:tab w:val="num" w:pos="4215"/>
        </w:tabs>
        <w:ind w:left="4215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4635"/>
        </w:tabs>
        <w:ind w:left="4635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5055"/>
        </w:tabs>
        <w:ind w:left="5055" w:hanging="420"/>
      </w:pPr>
    </w:lvl>
  </w:abstractNum>
  <w:abstractNum w:abstractNumId="36">
    <w:nsid w:val="67B14145"/>
    <w:multiLevelType w:val="hybridMultilevel"/>
    <w:tmpl w:val="9C7CDBE6"/>
    <w:lvl w:ilvl="0" w:tplc="DAB4E75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E416A8CE" w:tentative="1">
      <w:start w:val="1"/>
      <w:numFmt w:val="lowerLetter"/>
      <w:lvlText w:val="%2)"/>
      <w:lvlJc w:val="left"/>
      <w:pPr>
        <w:ind w:left="840" w:hanging="420"/>
      </w:pPr>
    </w:lvl>
    <w:lvl w:ilvl="2" w:tplc="5460439C" w:tentative="1">
      <w:start w:val="1"/>
      <w:numFmt w:val="lowerRoman"/>
      <w:lvlText w:val="%3."/>
      <w:lvlJc w:val="right"/>
      <w:pPr>
        <w:ind w:left="1260" w:hanging="420"/>
      </w:pPr>
    </w:lvl>
    <w:lvl w:ilvl="3" w:tplc="2D86CAAA" w:tentative="1">
      <w:start w:val="1"/>
      <w:numFmt w:val="decimal"/>
      <w:lvlText w:val="%4."/>
      <w:lvlJc w:val="left"/>
      <w:pPr>
        <w:ind w:left="1680" w:hanging="420"/>
      </w:pPr>
    </w:lvl>
    <w:lvl w:ilvl="4" w:tplc="6780F874" w:tentative="1">
      <w:start w:val="1"/>
      <w:numFmt w:val="lowerLetter"/>
      <w:lvlText w:val="%5)"/>
      <w:lvlJc w:val="left"/>
      <w:pPr>
        <w:ind w:left="2100" w:hanging="420"/>
      </w:pPr>
    </w:lvl>
    <w:lvl w:ilvl="5" w:tplc="29B2F020" w:tentative="1">
      <w:start w:val="1"/>
      <w:numFmt w:val="lowerRoman"/>
      <w:lvlText w:val="%6."/>
      <w:lvlJc w:val="right"/>
      <w:pPr>
        <w:ind w:left="2520" w:hanging="420"/>
      </w:pPr>
    </w:lvl>
    <w:lvl w:ilvl="6" w:tplc="9BBE5CF4" w:tentative="1">
      <w:start w:val="1"/>
      <w:numFmt w:val="decimal"/>
      <w:lvlText w:val="%7."/>
      <w:lvlJc w:val="left"/>
      <w:pPr>
        <w:ind w:left="2940" w:hanging="420"/>
      </w:pPr>
    </w:lvl>
    <w:lvl w:ilvl="7" w:tplc="73DAF650" w:tentative="1">
      <w:start w:val="1"/>
      <w:numFmt w:val="lowerLetter"/>
      <w:lvlText w:val="%8)"/>
      <w:lvlJc w:val="left"/>
      <w:pPr>
        <w:ind w:left="3360" w:hanging="420"/>
      </w:pPr>
    </w:lvl>
    <w:lvl w:ilvl="8" w:tplc="E0C6CAC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A043A8F"/>
    <w:multiLevelType w:val="hybridMultilevel"/>
    <w:tmpl w:val="34F056CA"/>
    <w:lvl w:ilvl="0" w:tplc="FFEE0A98">
      <w:start w:val="3"/>
      <w:numFmt w:val="japaneseCounting"/>
      <w:lvlText w:val="%1、"/>
      <w:lvlJc w:val="left"/>
      <w:pPr>
        <w:ind w:left="1500" w:hanging="1080"/>
      </w:pPr>
      <w:rPr>
        <w:rFonts w:hint="default"/>
      </w:rPr>
    </w:lvl>
    <w:lvl w:ilvl="1" w:tplc="BCC2F25C" w:tentative="1">
      <w:start w:val="1"/>
      <w:numFmt w:val="lowerLetter"/>
      <w:lvlText w:val="%2)"/>
      <w:lvlJc w:val="left"/>
      <w:pPr>
        <w:ind w:left="1260" w:hanging="420"/>
      </w:pPr>
    </w:lvl>
    <w:lvl w:ilvl="2" w:tplc="58FAC24A" w:tentative="1">
      <w:start w:val="1"/>
      <w:numFmt w:val="lowerRoman"/>
      <w:lvlText w:val="%3."/>
      <w:lvlJc w:val="right"/>
      <w:pPr>
        <w:ind w:left="1680" w:hanging="420"/>
      </w:pPr>
    </w:lvl>
    <w:lvl w:ilvl="3" w:tplc="1F76434A" w:tentative="1">
      <w:start w:val="1"/>
      <w:numFmt w:val="decimal"/>
      <w:lvlText w:val="%4."/>
      <w:lvlJc w:val="left"/>
      <w:pPr>
        <w:ind w:left="2100" w:hanging="420"/>
      </w:pPr>
    </w:lvl>
    <w:lvl w:ilvl="4" w:tplc="C8841802" w:tentative="1">
      <w:start w:val="1"/>
      <w:numFmt w:val="lowerLetter"/>
      <w:lvlText w:val="%5)"/>
      <w:lvlJc w:val="left"/>
      <w:pPr>
        <w:ind w:left="2520" w:hanging="420"/>
      </w:pPr>
    </w:lvl>
    <w:lvl w:ilvl="5" w:tplc="5B1232B2" w:tentative="1">
      <w:start w:val="1"/>
      <w:numFmt w:val="lowerRoman"/>
      <w:lvlText w:val="%6."/>
      <w:lvlJc w:val="right"/>
      <w:pPr>
        <w:ind w:left="2940" w:hanging="420"/>
      </w:pPr>
    </w:lvl>
    <w:lvl w:ilvl="6" w:tplc="57B087A2" w:tentative="1">
      <w:start w:val="1"/>
      <w:numFmt w:val="decimal"/>
      <w:lvlText w:val="%7."/>
      <w:lvlJc w:val="left"/>
      <w:pPr>
        <w:ind w:left="3360" w:hanging="420"/>
      </w:pPr>
    </w:lvl>
    <w:lvl w:ilvl="7" w:tplc="D442A194" w:tentative="1">
      <w:start w:val="1"/>
      <w:numFmt w:val="lowerLetter"/>
      <w:lvlText w:val="%8)"/>
      <w:lvlJc w:val="left"/>
      <w:pPr>
        <w:ind w:left="3780" w:hanging="420"/>
      </w:pPr>
    </w:lvl>
    <w:lvl w:ilvl="8" w:tplc="3F7CFD40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8">
    <w:nsid w:val="7BF06843"/>
    <w:multiLevelType w:val="multilevel"/>
    <w:tmpl w:val="58AC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C440F8"/>
    <w:multiLevelType w:val="hybridMultilevel"/>
    <w:tmpl w:val="4B6A7080"/>
    <w:lvl w:ilvl="0" w:tplc="2598BD3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8A80266" w:tentative="1">
      <w:start w:val="1"/>
      <w:numFmt w:val="lowerLetter"/>
      <w:lvlText w:val="%2)"/>
      <w:lvlJc w:val="left"/>
      <w:pPr>
        <w:ind w:left="1200" w:hanging="420"/>
      </w:pPr>
    </w:lvl>
    <w:lvl w:ilvl="2" w:tplc="4B624BFA" w:tentative="1">
      <w:start w:val="1"/>
      <w:numFmt w:val="lowerRoman"/>
      <w:lvlText w:val="%3."/>
      <w:lvlJc w:val="right"/>
      <w:pPr>
        <w:ind w:left="1620" w:hanging="420"/>
      </w:pPr>
    </w:lvl>
    <w:lvl w:ilvl="3" w:tplc="1A825F44" w:tentative="1">
      <w:start w:val="1"/>
      <w:numFmt w:val="decimal"/>
      <w:lvlText w:val="%4."/>
      <w:lvlJc w:val="left"/>
      <w:pPr>
        <w:ind w:left="2040" w:hanging="420"/>
      </w:pPr>
    </w:lvl>
    <w:lvl w:ilvl="4" w:tplc="2A64B86C" w:tentative="1">
      <w:start w:val="1"/>
      <w:numFmt w:val="lowerLetter"/>
      <w:lvlText w:val="%5)"/>
      <w:lvlJc w:val="left"/>
      <w:pPr>
        <w:ind w:left="2460" w:hanging="420"/>
      </w:pPr>
    </w:lvl>
    <w:lvl w:ilvl="5" w:tplc="9ABCA01E" w:tentative="1">
      <w:start w:val="1"/>
      <w:numFmt w:val="lowerRoman"/>
      <w:lvlText w:val="%6."/>
      <w:lvlJc w:val="right"/>
      <w:pPr>
        <w:ind w:left="2880" w:hanging="420"/>
      </w:pPr>
    </w:lvl>
    <w:lvl w:ilvl="6" w:tplc="142069E0" w:tentative="1">
      <w:start w:val="1"/>
      <w:numFmt w:val="decimal"/>
      <w:lvlText w:val="%7."/>
      <w:lvlJc w:val="left"/>
      <w:pPr>
        <w:ind w:left="3300" w:hanging="420"/>
      </w:pPr>
    </w:lvl>
    <w:lvl w:ilvl="7" w:tplc="1368FA5A" w:tentative="1">
      <w:start w:val="1"/>
      <w:numFmt w:val="lowerLetter"/>
      <w:lvlText w:val="%8)"/>
      <w:lvlJc w:val="left"/>
      <w:pPr>
        <w:ind w:left="3720" w:hanging="420"/>
      </w:pPr>
    </w:lvl>
    <w:lvl w:ilvl="8" w:tplc="144A9904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0">
    <w:nsid w:val="7DBC686A"/>
    <w:multiLevelType w:val="hybridMultilevel"/>
    <w:tmpl w:val="BEA205EC"/>
    <w:lvl w:ilvl="0" w:tplc="B36CDE5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6CE29C78" w:tentative="1">
      <w:start w:val="1"/>
      <w:numFmt w:val="lowerLetter"/>
      <w:lvlText w:val="%2)"/>
      <w:lvlJc w:val="left"/>
      <w:pPr>
        <w:ind w:left="840" w:hanging="420"/>
      </w:pPr>
    </w:lvl>
    <w:lvl w:ilvl="2" w:tplc="0FC66D94" w:tentative="1">
      <w:start w:val="1"/>
      <w:numFmt w:val="lowerRoman"/>
      <w:lvlText w:val="%3."/>
      <w:lvlJc w:val="right"/>
      <w:pPr>
        <w:ind w:left="1260" w:hanging="420"/>
      </w:pPr>
    </w:lvl>
    <w:lvl w:ilvl="3" w:tplc="4DDAFDDE" w:tentative="1">
      <w:start w:val="1"/>
      <w:numFmt w:val="decimal"/>
      <w:lvlText w:val="%4."/>
      <w:lvlJc w:val="left"/>
      <w:pPr>
        <w:ind w:left="1680" w:hanging="420"/>
      </w:pPr>
    </w:lvl>
    <w:lvl w:ilvl="4" w:tplc="D85E137A" w:tentative="1">
      <w:start w:val="1"/>
      <w:numFmt w:val="lowerLetter"/>
      <w:lvlText w:val="%5)"/>
      <w:lvlJc w:val="left"/>
      <w:pPr>
        <w:ind w:left="2100" w:hanging="420"/>
      </w:pPr>
    </w:lvl>
    <w:lvl w:ilvl="5" w:tplc="B3FA291A" w:tentative="1">
      <w:start w:val="1"/>
      <w:numFmt w:val="lowerRoman"/>
      <w:lvlText w:val="%6."/>
      <w:lvlJc w:val="right"/>
      <w:pPr>
        <w:ind w:left="2520" w:hanging="420"/>
      </w:pPr>
    </w:lvl>
    <w:lvl w:ilvl="6" w:tplc="2E1C4554" w:tentative="1">
      <w:start w:val="1"/>
      <w:numFmt w:val="decimal"/>
      <w:lvlText w:val="%7."/>
      <w:lvlJc w:val="left"/>
      <w:pPr>
        <w:ind w:left="2940" w:hanging="420"/>
      </w:pPr>
    </w:lvl>
    <w:lvl w:ilvl="7" w:tplc="28C44740" w:tentative="1">
      <w:start w:val="1"/>
      <w:numFmt w:val="lowerLetter"/>
      <w:lvlText w:val="%8)"/>
      <w:lvlJc w:val="left"/>
      <w:pPr>
        <w:ind w:left="3360" w:hanging="420"/>
      </w:pPr>
    </w:lvl>
    <w:lvl w:ilvl="8" w:tplc="B0ECC272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6"/>
  </w:num>
  <w:num w:numId="2">
    <w:abstractNumId w:val="19"/>
  </w:num>
  <w:num w:numId="3">
    <w:abstractNumId w:val="31"/>
  </w:num>
  <w:num w:numId="4">
    <w:abstractNumId w:val="25"/>
  </w:num>
  <w:num w:numId="5">
    <w:abstractNumId w:val="5"/>
  </w:num>
  <w:num w:numId="6">
    <w:abstractNumId w:val="21"/>
  </w:num>
  <w:num w:numId="7">
    <w:abstractNumId w:val="9"/>
  </w:num>
  <w:num w:numId="8">
    <w:abstractNumId w:val="37"/>
  </w:num>
  <w:num w:numId="9">
    <w:abstractNumId w:val="17"/>
  </w:num>
  <w:num w:numId="10">
    <w:abstractNumId w:val="24"/>
  </w:num>
  <w:num w:numId="11">
    <w:abstractNumId w:val="15"/>
  </w:num>
  <w:num w:numId="12">
    <w:abstractNumId w:val="14"/>
  </w:num>
  <w:num w:numId="13">
    <w:abstractNumId w:val="7"/>
  </w:num>
  <w:num w:numId="14">
    <w:abstractNumId w:val="28"/>
  </w:num>
  <w:num w:numId="15">
    <w:abstractNumId w:val="26"/>
  </w:num>
  <w:num w:numId="16">
    <w:abstractNumId w:val="40"/>
  </w:num>
  <w:num w:numId="17">
    <w:abstractNumId w:val="29"/>
  </w:num>
  <w:num w:numId="18">
    <w:abstractNumId w:val="11"/>
  </w:num>
  <w:num w:numId="19">
    <w:abstractNumId w:val="18"/>
  </w:num>
  <w:num w:numId="20">
    <w:abstractNumId w:val="10"/>
  </w:num>
  <w:num w:numId="21">
    <w:abstractNumId w:val="16"/>
  </w:num>
  <w:num w:numId="22">
    <w:abstractNumId w:val="39"/>
  </w:num>
  <w:num w:numId="23">
    <w:abstractNumId w:val="23"/>
  </w:num>
  <w:num w:numId="24">
    <w:abstractNumId w:val="32"/>
  </w:num>
  <w:num w:numId="25">
    <w:abstractNumId w:val="27"/>
  </w:num>
  <w:num w:numId="26">
    <w:abstractNumId w:val="22"/>
  </w:num>
  <w:num w:numId="27">
    <w:abstractNumId w:val="13"/>
  </w:num>
  <w:num w:numId="28">
    <w:abstractNumId w:val="35"/>
  </w:num>
  <w:num w:numId="29">
    <w:abstractNumId w:val="12"/>
  </w:num>
  <w:num w:numId="30">
    <w:abstractNumId w:val="8"/>
  </w:num>
  <w:num w:numId="31">
    <w:abstractNumId w:val="1"/>
  </w:num>
  <w:num w:numId="32">
    <w:abstractNumId w:val="6"/>
  </w:num>
  <w:num w:numId="33">
    <w:abstractNumId w:val="4"/>
  </w:num>
  <w:num w:numId="34">
    <w:abstractNumId w:val="30"/>
  </w:num>
  <w:num w:numId="35">
    <w:abstractNumId w:val="38"/>
  </w:num>
  <w:num w:numId="36">
    <w:abstractNumId w:val="33"/>
  </w:num>
  <w:num w:numId="37">
    <w:abstractNumId w:val="2"/>
    <w:lvlOverride w:ilvl="0">
      <w:startOverride w:val="100"/>
    </w:lvlOverride>
  </w:num>
  <w:num w:numId="38">
    <w:abstractNumId w:val="3"/>
  </w:num>
  <w:num w:numId="39">
    <w:abstractNumId w:val="0"/>
  </w:num>
  <w:num w:numId="40">
    <w:abstractNumId w:val="34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9B5"/>
    <w:rsid w:val="00070CE0"/>
    <w:rsid w:val="002739B5"/>
    <w:rsid w:val="003C0C13"/>
    <w:rsid w:val="009B29E3"/>
    <w:rsid w:val="00D751FC"/>
    <w:rsid w:val="00DA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8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A18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063A26"/>
    <w:pPr>
      <w:keepNext/>
      <w:outlineLvl w:val="1"/>
    </w:pPr>
    <w:rPr>
      <w:i/>
      <w:iCs/>
      <w:sz w:val="18"/>
    </w:rPr>
  </w:style>
  <w:style w:type="paragraph" w:styleId="3">
    <w:name w:val="heading 3"/>
    <w:basedOn w:val="a"/>
    <w:next w:val="a"/>
    <w:link w:val="3Char"/>
    <w:qFormat/>
    <w:rsid w:val="00063A26"/>
    <w:pPr>
      <w:keepNext/>
      <w:ind w:firstLineChars="200" w:firstLine="420"/>
      <w:outlineLvl w:val="2"/>
    </w:pPr>
    <w:rPr>
      <w:i/>
      <w:iCs/>
    </w:rPr>
  </w:style>
  <w:style w:type="paragraph" w:styleId="4">
    <w:name w:val="heading 4"/>
    <w:basedOn w:val="a"/>
    <w:next w:val="a"/>
    <w:link w:val="4Char"/>
    <w:unhideWhenUsed/>
    <w:qFormat/>
    <w:rsid w:val="000A1BF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B0230"/>
    <w:pPr>
      <w:widowControl/>
      <w:spacing w:before="100" w:beforeAutospacing="1" w:after="100" w:afterAutospacing="1"/>
      <w:jc w:val="left"/>
      <w:outlineLvl w:val="4"/>
    </w:pPr>
    <w:rPr>
      <w:rFonts w:ascii="宋体" w:hAnsi="宋体" w:hint="eastAsia"/>
      <w:b/>
      <w:kern w:val="0"/>
      <w:sz w:val="20"/>
      <w:szCs w:val="20"/>
    </w:rPr>
  </w:style>
  <w:style w:type="paragraph" w:styleId="6">
    <w:name w:val="heading 6"/>
    <w:basedOn w:val="a"/>
    <w:next w:val="a"/>
    <w:link w:val="6Char"/>
    <w:qFormat/>
    <w:rsid w:val="00BB0230"/>
    <w:pPr>
      <w:widowControl/>
      <w:spacing w:before="100" w:beforeAutospacing="1" w:after="100" w:afterAutospacing="1"/>
      <w:jc w:val="left"/>
      <w:outlineLvl w:val="5"/>
    </w:pPr>
    <w:rPr>
      <w:rFonts w:ascii="宋体" w:hAnsi="宋体" w:hint="eastAsia"/>
      <w:b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028A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028A4"/>
    <w:rPr>
      <w:sz w:val="18"/>
      <w:szCs w:val="18"/>
    </w:rPr>
  </w:style>
  <w:style w:type="paragraph" w:styleId="a4">
    <w:name w:val="List Paragraph"/>
    <w:basedOn w:val="a"/>
    <w:uiPriority w:val="99"/>
    <w:qFormat/>
    <w:rsid w:val="00023950"/>
    <w:pPr>
      <w:ind w:firstLineChars="200" w:firstLine="420"/>
    </w:pPr>
  </w:style>
  <w:style w:type="character" w:styleId="a5">
    <w:name w:val="Hyperlink"/>
    <w:basedOn w:val="a0"/>
    <w:unhideWhenUsed/>
    <w:rsid w:val="00E91B74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6A18E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No Spacing"/>
    <w:link w:val="Char0"/>
    <w:uiPriority w:val="1"/>
    <w:qFormat/>
    <w:rsid w:val="00860629"/>
    <w:rPr>
      <w:kern w:val="0"/>
      <w:sz w:val="22"/>
    </w:rPr>
  </w:style>
  <w:style w:type="character" w:customStyle="1" w:styleId="Char0">
    <w:name w:val="无间隔 Char"/>
    <w:basedOn w:val="a0"/>
    <w:link w:val="a6"/>
    <w:uiPriority w:val="1"/>
    <w:rsid w:val="00860629"/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rsid w:val="00860629"/>
  </w:style>
  <w:style w:type="character" w:customStyle="1" w:styleId="4Char">
    <w:name w:val="标题 4 Char"/>
    <w:basedOn w:val="a0"/>
    <w:link w:val="4"/>
    <w:uiPriority w:val="9"/>
    <w:semiHidden/>
    <w:rsid w:val="000A1BF0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7">
    <w:name w:val="Strong"/>
    <w:basedOn w:val="a0"/>
    <w:qFormat/>
    <w:rsid w:val="000A1BF0"/>
    <w:rPr>
      <w:b/>
      <w:bCs/>
    </w:rPr>
  </w:style>
  <w:style w:type="character" w:customStyle="1" w:styleId="apple-converted-space">
    <w:name w:val="apple-converted-space"/>
    <w:basedOn w:val="a0"/>
    <w:rsid w:val="000A1BF0"/>
  </w:style>
  <w:style w:type="table" w:styleId="a8">
    <w:name w:val="Table Grid"/>
    <w:basedOn w:val="a1"/>
    <w:uiPriority w:val="59"/>
    <w:rsid w:val="00F45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Char1"/>
    <w:uiPriority w:val="10"/>
    <w:qFormat/>
    <w:rsid w:val="00380E8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9"/>
    <w:uiPriority w:val="10"/>
    <w:rsid w:val="00380E87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rsid w:val="00063A26"/>
    <w:rPr>
      <w:rFonts w:ascii="Times New Roman" w:eastAsia="宋体" w:hAnsi="Times New Roman" w:cs="Times New Roman"/>
      <w:i/>
      <w:iCs/>
      <w:sz w:val="18"/>
      <w:szCs w:val="24"/>
    </w:rPr>
  </w:style>
  <w:style w:type="character" w:customStyle="1" w:styleId="3Char">
    <w:name w:val="标题 3 Char"/>
    <w:basedOn w:val="a0"/>
    <w:link w:val="3"/>
    <w:rsid w:val="00063A26"/>
    <w:rPr>
      <w:rFonts w:ascii="Times New Roman" w:eastAsia="宋体" w:hAnsi="Times New Roman" w:cs="Times New Roman"/>
      <w:i/>
      <w:iCs/>
      <w:szCs w:val="24"/>
    </w:rPr>
  </w:style>
  <w:style w:type="numbering" w:customStyle="1" w:styleId="11">
    <w:name w:val="无列表1"/>
    <w:next w:val="a2"/>
    <w:semiHidden/>
    <w:rsid w:val="00063A26"/>
  </w:style>
  <w:style w:type="paragraph" w:styleId="aa">
    <w:name w:val="Normal (Web)"/>
    <w:basedOn w:val="a"/>
    <w:rsid w:val="00063A2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b">
    <w:name w:val="Plain Text"/>
    <w:aliases w:val=" Char,Char,Char Char Char,Plain Te,Plain Text_0,普通文字,普通文字 Char,标题1,标题1 Char Char,标题1 Char Char Char Char,标题1 Char Char Char Char Char,游数的,游数的格式,纯文本 Char,纯文本 Char Char,纯文本 Char Char Char,纯文本 Char Char1,纯文本 Char Char1 Char Char Char,纯文本 Char1"/>
    <w:basedOn w:val="a"/>
    <w:link w:val="Char2"/>
    <w:rsid w:val="00063A26"/>
    <w:rPr>
      <w:rFonts w:ascii="宋体" w:hAnsi="Courier New"/>
      <w:szCs w:val="20"/>
    </w:rPr>
  </w:style>
  <w:style w:type="character" w:customStyle="1" w:styleId="Char2">
    <w:name w:val="纯文本 Char2"/>
    <w:aliases w:val=" Char Char,Char Char1,Char Char Char Char,Plain Te Char,Plain Text_0 Char,普通文字 Char1,普通文字 Char Char,标题1 Char,标题1 Char Char Char,标题1 Char Char Char Char Char1,标题1 Char Char Char Char Char Char,游数的 Char,游数的格式 Char,纯文本 Char Char2,纯文本 Char1 Char"/>
    <w:basedOn w:val="a0"/>
    <w:link w:val="ab"/>
    <w:rsid w:val="00063A26"/>
    <w:rPr>
      <w:rFonts w:ascii="宋体" w:eastAsia="宋体" w:hAnsi="Courier New" w:cs="Times New Roman"/>
      <w:szCs w:val="20"/>
    </w:rPr>
  </w:style>
  <w:style w:type="table" w:customStyle="1" w:styleId="12">
    <w:name w:val="网格型1"/>
    <w:basedOn w:val="a1"/>
    <w:next w:val="a8"/>
    <w:rsid w:val="00063A2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sk-title">
    <w:name w:val="ask-title"/>
    <w:basedOn w:val="a0"/>
    <w:rsid w:val="00063A26"/>
  </w:style>
  <w:style w:type="paragraph" w:styleId="HTML">
    <w:name w:val="HTML Preformatted"/>
    <w:basedOn w:val="a"/>
    <w:link w:val="HTMLChar"/>
    <w:rsid w:val="00063A2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customStyle="1" w:styleId="HTMLChar">
    <w:name w:val="HTML 预设格式 Char"/>
    <w:basedOn w:val="a0"/>
    <w:link w:val="HTML"/>
    <w:rsid w:val="00063A26"/>
    <w:rPr>
      <w:rFonts w:ascii="Arial" w:eastAsia="宋体" w:hAnsi="Arial" w:cs="Arial"/>
      <w:kern w:val="0"/>
      <w:sz w:val="24"/>
      <w:szCs w:val="24"/>
    </w:rPr>
  </w:style>
  <w:style w:type="paragraph" w:customStyle="1" w:styleId="DefaultParagraph">
    <w:name w:val="DefaultParagraph"/>
    <w:rsid w:val="00063A26"/>
    <w:rPr>
      <w:rFonts w:ascii="Times New Roman" w:eastAsia="宋体" w:hAnsi="Calibri" w:cs="Times New Roman"/>
    </w:rPr>
  </w:style>
  <w:style w:type="character" w:customStyle="1" w:styleId="mathjye1">
    <w:name w:val="mathjye1"/>
    <w:basedOn w:val="a0"/>
    <w:rsid w:val="00063A26"/>
    <w:rPr>
      <w:b w:val="0"/>
      <w:bCs w:val="0"/>
      <w:i w:val="0"/>
      <w:iCs w:val="0"/>
      <w:caps w:val="0"/>
      <w:vanish w:val="0"/>
      <w:webHidden w:val="0"/>
      <w:spacing w:val="0"/>
      <w:sz w:val="20"/>
      <w:szCs w:val="20"/>
      <w:bdr w:val="nil"/>
      <w:rtl w:val="0"/>
      <w:specVanish w:val="0"/>
    </w:rPr>
  </w:style>
  <w:style w:type="paragraph" w:styleId="ac">
    <w:name w:val="Block Text"/>
    <w:basedOn w:val="a"/>
    <w:rsid w:val="00063A26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character" w:customStyle="1" w:styleId="qseq">
    <w:name w:val="qseq"/>
    <w:basedOn w:val="a0"/>
    <w:rsid w:val="00063A26"/>
  </w:style>
  <w:style w:type="paragraph" w:customStyle="1" w:styleId="p0">
    <w:name w:val="p0"/>
    <w:basedOn w:val="a"/>
    <w:rsid w:val="00063A26"/>
    <w:pPr>
      <w:widowControl/>
    </w:pPr>
    <w:rPr>
      <w:kern w:val="0"/>
      <w:szCs w:val="21"/>
    </w:rPr>
  </w:style>
  <w:style w:type="character" w:customStyle="1" w:styleId="CharCharChar0">
    <w:name w:val="Char Char Char_0"/>
    <w:basedOn w:val="a0"/>
    <w:rsid w:val="00063A26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Char">
    <w:name w:val="Char Char"/>
    <w:basedOn w:val="a0"/>
    <w:rsid w:val="00063A26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ad">
    <w:name w:val="Body Text"/>
    <w:basedOn w:val="a"/>
    <w:link w:val="Char3"/>
    <w:rsid w:val="00063A26"/>
    <w:rPr>
      <w:sz w:val="24"/>
      <w:szCs w:val="20"/>
    </w:rPr>
  </w:style>
  <w:style w:type="character" w:customStyle="1" w:styleId="Char3">
    <w:name w:val="正文文本 Char"/>
    <w:basedOn w:val="a0"/>
    <w:link w:val="ad"/>
    <w:rsid w:val="00063A26"/>
    <w:rPr>
      <w:rFonts w:ascii="Times New Roman" w:eastAsia="宋体" w:hAnsi="Times New Roman" w:cs="Times New Roman"/>
      <w:sz w:val="24"/>
      <w:szCs w:val="20"/>
    </w:rPr>
  </w:style>
  <w:style w:type="paragraph" w:customStyle="1" w:styleId="msonospacing0">
    <w:name w:val="msonospacing"/>
    <w:basedOn w:val="a"/>
    <w:rsid w:val="00063A2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0">
    <w:name w:val="0"/>
    <w:basedOn w:val="a"/>
    <w:rsid w:val="00063A26"/>
    <w:pPr>
      <w:widowControl/>
      <w:snapToGrid w:val="0"/>
      <w:spacing w:line="365" w:lineRule="atLeast"/>
      <w:ind w:left="1"/>
      <w:textAlignment w:val="bottom"/>
    </w:pPr>
    <w:rPr>
      <w:kern w:val="0"/>
      <w:sz w:val="20"/>
      <w:szCs w:val="20"/>
    </w:rPr>
  </w:style>
  <w:style w:type="character" w:customStyle="1" w:styleId="5Char">
    <w:name w:val="标题 5 Char"/>
    <w:basedOn w:val="a0"/>
    <w:link w:val="5"/>
    <w:rsid w:val="00BB0230"/>
    <w:rPr>
      <w:rFonts w:ascii="宋体" w:eastAsia="宋体" w:hAnsi="宋体" w:cs="Times New Roman"/>
      <w:b/>
      <w:kern w:val="0"/>
      <w:sz w:val="20"/>
      <w:szCs w:val="20"/>
    </w:rPr>
  </w:style>
  <w:style w:type="character" w:customStyle="1" w:styleId="6Char">
    <w:name w:val="标题 6 Char"/>
    <w:basedOn w:val="a0"/>
    <w:link w:val="6"/>
    <w:rsid w:val="00BB0230"/>
    <w:rPr>
      <w:rFonts w:ascii="宋体" w:eastAsia="宋体" w:hAnsi="宋体" w:cs="Times New Roman"/>
      <w:b/>
      <w:kern w:val="0"/>
      <w:sz w:val="15"/>
      <w:szCs w:val="15"/>
    </w:rPr>
  </w:style>
  <w:style w:type="character" w:customStyle="1" w:styleId="lou">
    <w:name w:val="lou"/>
    <w:basedOn w:val="a0"/>
    <w:rsid w:val="00BB0230"/>
    <w:rPr>
      <w:rFonts w:ascii="Times New Roman" w:eastAsia="宋体" w:hAnsi="Times New Roman" w:cs="Times New Roman"/>
    </w:rPr>
  </w:style>
  <w:style w:type="character" w:customStyle="1" w:styleId="after1">
    <w:name w:val="after1"/>
    <w:basedOn w:val="a0"/>
    <w:rsid w:val="00BB0230"/>
    <w:rPr>
      <w:rFonts w:ascii="Times New Roman" w:eastAsia="宋体" w:hAnsi="Times New Roman" w:cs="Times New Roman"/>
    </w:rPr>
  </w:style>
  <w:style w:type="character" w:customStyle="1" w:styleId="btn-ui1">
    <w:name w:val="btn-ui1"/>
    <w:basedOn w:val="a0"/>
    <w:rsid w:val="00BB0230"/>
    <w:rPr>
      <w:rFonts w:ascii="Times New Roman" w:eastAsia="宋体" w:hAnsi="Times New Roman" w:cs="Times New Roman"/>
    </w:rPr>
  </w:style>
  <w:style w:type="character" w:styleId="HTML0">
    <w:name w:val="HTML Code"/>
    <w:basedOn w:val="a0"/>
    <w:rsid w:val="00BB0230"/>
    <w:rPr>
      <w:rFonts w:ascii="Courier New" w:eastAsia="宋体" w:hAnsi="Courier New" w:cs="Times New Roman"/>
      <w:b w:val="0"/>
      <w:i w:val="0"/>
      <w:sz w:val="24"/>
      <w:szCs w:val="24"/>
    </w:rPr>
  </w:style>
  <w:style w:type="character" w:styleId="HTML1">
    <w:name w:val="HTML Acronym"/>
    <w:basedOn w:val="a0"/>
    <w:rsid w:val="00BB0230"/>
    <w:rPr>
      <w:rFonts w:ascii="Times New Roman" w:eastAsia="宋体" w:hAnsi="Times New Roman" w:cs="Times New Roman"/>
    </w:rPr>
  </w:style>
  <w:style w:type="character" w:customStyle="1" w:styleId="before1">
    <w:name w:val="before1"/>
    <w:basedOn w:val="a0"/>
    <w:rsid w:val="00BB0230"/>
    <w:rPr>
      <w:rFonts w:ascii="Times New Roman" w:eastAsia="宋体" w:hAnsi="Times New Roman" w:cs="Times New Roman"/>
    </w:rPr>
  </w:style>
  <w:style w:type="character" w:styleId="HTML2">
    <w:name w:val="HTML Cite"/>
    <w:basedOn w:val="a0"/>
    <w:rsid w:val="00BB0230"/>
    <w:rPr>
      <w:rFonts w:ascii="Times New Roman" w:eastAsia="宋体" w:hAnsi="Times New Roman" w:cs="Times New Roman"/>
      <w:b w:val="0"/>
      <w:i w:val="0"/>
    </w:rPr>
  </w:style>
  <w:style w:type="character" w:styleId="HTML3">
    <w:name w:val="HTML Typewriter"/>
    <w:basedOn w:val="a0"/>
    <w:rsid w:val="00BB0230"/>
    <w:rPr>
      <w:rFonts w:ascii="Courier New" w:eastAsia="宋体" w:hAnsi="Courier New" w:cs="Times New Roman"/>
      <w:sz w:val="24"/>
      <w:szCs w:val="24"/>
    </w:rPr>
  </w:style>
  <w:style w:type="character" w:customStyle="1" w:styleId="201806061405167237">
    <w:name w:val="@@@20180606140516723_7"/>
    <w:link w:val="201806061405167236"/>
    <w:rsid w:val="00BB0230"/>
    <w:rPr>
      <w:rFonts w:hAnsi="Calibri"/>
    </w:rPr>
  </w:style>
  <w:style w:type="character" w:styleId="HTML4">
    <w:name w:val="HTML Variable"/>
    <w:basedOn w:val="a0"/>
    <w:rsid w:val="00BB0230"/>
    <w:rPr>
      <w:rFonts w:ascii="Times New Roman" w:eastAsia="宋体" w:hAnsi="Times New Roman" w:cs="Times New Roman"/>
      <w:b w:val="0"/>
      <w:i w:val="0"/>
    </w:rPr>
  </w:style>
  <w:style w:type="character" w:styleId="ae">
    <w:name w:val="FollowedHyperlink"/>
    <w:basedOn w:val="a0"/>
    <w:rsid w:val="00BB0230"/>
    <w:rPr>
      <w:rFonts w:ascii="Times New Roman" w:eastAsia="宋体" w:hAnsi="Times New Roman" w:cs="Times New Roman"/>
      <w:color w:val="4F3798"/>
      <w:u w:val="none"/>
    </w:rPr>
  </w:style>
  <w:style w:type="character" w:customStyle="1" w:styleId="fieldtip">
    <w:name w:val="fieldtip"/>
    <w:basedOn w:val="a0"/>
    <w:rsid w:val="00BB0230"/>
    <w:rPr>
      <w:rFonts w:ascii="Times New Roman" w:eastAsia="宋体" w:hAnsi="Times New Roman" w:cs="Times New Roman"/>
      <w:sz w:val="18"/>
      <w:szCs w:val="18"/>
      <w:bdr w:val="single" w:sz="6" w:space="0" w:color="CCCCCC"/>
      <w:shd w:val="clear" w:color="auto" w:fill="F6F6F6"/>
    </w:rPr>
  </w:style>
  <w:style w:type="character" w:customStyle="1" w:styleId="fleft">
    <w:name w:val="fleft"/>
    <w:basedOn w:val="a0"/>
    <w:rsid w:val="00BB0230"/>
    <w:rPr>
      <w:rFonts w:ascii="Times New Roman" w:eastAsia="宋体" w:hAnsi="Times New Roman" w:cs="Times New Roman"/>
    </w:rPr>
  </w:style>
  <w:style w:type="character" w:styleId="HTML5">
    <w:name w:val="HTML Sample"/>
    <w:basedOn w:val="a0"/>
    <w:rsid w:val="00BB0230"/>
    <w:rPr>
      <w:rFonts w:ascii="Courier New" w:eastAsia="宋体" w:hAnsi="Courier New" w:cs="Times New Roman"/>
      <w:sz w:val="24"/>
      <w:szCs w:val="24"/>
    </w:rPr>
  </w:style>
  <w:style w:type="character" w:styleId="af">
    <w:name w:val="Emphasis"/>
    <w:basedOn w:val="a0"/>
    <w:qFormat/>
    <w:rsid w:val="00BB0230"/>
    <w:rPr>
      <w:rFonts w:ascii="Times New Roman" w:eastAsia="宋体" w:hAnsi="Times New Roman" w:cs="Times New Roman"/>
      <w:b w:val="0"/>
      <w:i w:val="0"/>
    </w:rPr>
  </w:style>
  <w:style w:type="character" w:customStyle="1" w:styleId="before">
    <w:name w:val="before"/>
    <w:basedOn w:val="a0"/>
    <w:rsid w:val="00BB0230"/>
    <w:rPr>
      <w:rFonts w:ascii="Times New Roman" w:eastAsia="宋体" w:hAnsi="Times New Roman" w:cs="Times New Roman"/>
      <w:bdr w:val="single" w:sz="48" w:space="0" w:color="FFFFFF"/>
    </w:rPr>
  </w:style>
  <w:style w:type="character" w:customStyle="1" w:styleId="folder">
    <w:name w:val="folder"/>
    <w:basedOn w:val="a0"/>
    <w:rsid w:val="00BB0230"/>
    <w:rPr>
      <w:rFonts w:ascii="Times New Roman" w:eastAsia="宋体" w:hAnsi="Times New Roman" w:cs="Times New Roman"/>
    </w:rPr>
  </w:style>
  <w:style w:type="character" w:customStyle="1" w:styleId="folder1">
    <w:name w:val="folder1"/>
    <w:basedOn w:val="a0"/>
    <w:rsid w:val="00BB0230"/>
    <w:rPr>
      <w:rFonts w:ascii="Times New Roman" w:eastAsia="宋体" w:hAnsi="Times New Roman" w:cs="Times New Roman"/>
    </w:rPr>
  </w:style>
  <w:style w:type="character" w:styleId="HTML6">
    <w:name w:val="HTML Keyboard"/>
    <w:basedOn w:val="a0"/>
    <w:rsid w:val="00BB0230"/>
    <w:rPr>
      <w:rFonts w:ascii="Courier New" w:eastAsia="宋体" w:hAnsi="Courier New" w:cs="Times New Roman"/>
      <w:sz w:val="24"/>
      <w:szCs w:val="24"/>
    </w:rPr>
  </w:style>
  <w:style w:type="character" w:styleId="HTML7">
    <w:name w:val="HTML Definition"/>
    <w:basedOn w:val="a0"/>
    <w:rsid w:val="00BB0230"/>
    <w:rPr>
      <w:rFonts w:ascii="Times New Roman" w:eastAsia="宋体" w:hAnsi="Times New Roman" w:cs="Times New Roman"/>
      <w:b w:val="0"/>
      <w:i w:val="0"/>
    </w:rPr>
  </w:style>
  <w:style w:type="character" w:customStyle="1" w:styleId="file">
    <w:name w:val="file"/>
    <w:basedOn w:val="a0"/>
    <w:rsid w:val="00BB0230"/>
    <w:rPr>
      <w:rFonts w:ascii="Times New Roman" w:eastAsia="宋体" w:hAnsi="Times New Roman" w:cs="Times New Roman"/>
    </w:rPr>
  </w:style>
  <w:style w:type="character" w:styleId="af0">
    <w:name w:val="page number"/>
    <w:basedOn w:val="a0"/>
    <w:rsid w:val="00BB0230"/>
    <w:rPr>
      <w:rFonts w:ascii="Times New Roman" w:eastAsia="宋体" w:hAnsi="Times New Roman" w:cs="Times New Roman"/>
    </w:rPr>
  </w:style>
  <w:style w:type="character" w:customStyle="1" w:styleId="speach">
    <w:name w:val="speach"/>
    <w:basedOn w:val="a0"/>
    <w:rsid w:val="00BB0230"/>
    <w:rPr>
      <w:rFonts w:ascii="Times New Roman" w:eastAsia="宋体" w:hAnsi="Times New Roman" w:cs="Times New Roman"/>
    </w:rPr>
  </w:style>
  <w:style w:type="character" w:customStyle="1" w:styleId="after">
    <w:name w:val="after"/>
    <w:basedOn w:val="a0"/>
    <w:rsid w:val="00BB0230"/>
    <w:rPr>
      <w:rFonts w:ascii="Times New Roman" w:eastAsia="宋体" w:hAnsi="Times New Roman" w:cs="Times New Roman"/>
      <w:bdr w:val="single" w:sz="48" w:space="0" w:color="D0E8FF"/>
    </w:rPr>
  </w:style>
  <w:style w:type="character" w:customStyle="1" w:styleId="active6">
    <w:name w:val="active6"/>
    <w:basedOn w:val="a0"/>
    <w:rsid w:val="00BB0230"/>
    <w:rPr>
      <w:rFonts w:ascii="Times New Roman" w:eastAsia="宋体" w:hAnsi="Times New Roman" w:cs="Times New Roman"/>
      <w:color w:val="FFFFFF"/>
      <w:shd w:val="clear" w:color="auto" w:fill="1092ED"/>
    </w:rPr>
  </w:style>
  <w:style w:type="paragraph" w:customStyle="1" w:styleId="201806061405328258">
    <w:name w:val="@@@20180606140532825_8"/>
    <w:qFormat/>
    <w:rsid w:val="00BB0230"/>
    <w:rPr>
      <w:rFonts w:ascii="Times New Roman" w:eastAsia="宋体" w:hAnsi="Calibri" w:cs="Times New Roman"/>
    </w:rPr>
  </w:style>
  <w:style w:type="paragraph" w:styleId="af1">
    <w:name w:val="Body Text Indent"/>
    <w:basedOn w:val="a"/>
    <w:link w:val="Char4"/>
    <w:rsid w:val="00BB0230"/>
    <w:pPr>
      <w:spacing w:line="160" w:lineRule="atLeast"/>
      <w:ind w:firstLineChars="400" w:firstLine="1120"/>
    </w:pPr>
    <w:rPr>
      <w:rFonts w:ascii="新宋体" w:eastAsia="新宋体" w:hAnsi="新宋体"/>
      <w:sz w:val="28"/>
      <w:szCs w:val="20"/>
    </w:rPr>
  </w:style>
  <w:style w:type="character" w:customStyle="1" w:styleId="Char4">
    <w:name w:val="正文文本缩进 Char"/>
    <w:basedOn w:val="a0"/>
    <w:link w:val="af1"/>
    <w:rsid w:val="00BB0230"/>
    <w:rPr>
      <w:rFonts w:ascii="新宋体" w:eastAsia="新宋体" w:hAnsi="新宋体" w:cs="Times New Roman"/>
      <w:sz w:val="28"/>
      <w:szCs w:val="20"/>
    </w:rPr>
  </w:style>
  <w:style w:type="paragraph" w:customStyle="1" w:styleId="2018060614052115310">
    <w:name w:val="@@@20180606140521153_10"/>
    <w:qFormat/>
    <w:rsid w:val="00BB0230"/>
    <w:rPr>
      <w:rFonts w:ascii="Times New Roman" w:eastAsia="宋体" w:hAnsi="Times New Roman" w:cs="Times New Roman"/>
    </w:rPr>
  </w:style>
  <w:style w:type="paragraph" w:customStyle="1" w:styleId="201806061405184848">
    <w:name w:val="@@@20180606140518484_8"/>
    <w:basedOn w:val="a"/>
    <w:rsid w:val="00BB0230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customStyle="1" w:styleId="Default">
    <w:name w:val="Default"/>
    <w:rsid w:val="00BB0230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customStyle="1" w:styleId="2018060614053134810">
    <w:name w:val="@@@20180606140531348_10"/>
    <w:qFormat/>
    <w:rsid w:val="00BB0230"/>
    <w:rPr>
      <w:rFonts w:ascii="Times New Roman" w:eastAsia="宋体" w:hAnsi="Times New Roman" w:cs="Times New Roman"/>
    </w:rPr>
  </w:style>
  <w:style w:type="paragraph" w:customStyle="1" w:styleId="201806061405291668">
    <w:name w:val="@@@20180606140529166_8"/>
    <w:basedOn w:val="a"/>
    <w:rsid w:val="00BB0230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customStyle="1" w:styleId="201806061405167236">
    <w:name w:val="@@@20180606140516723_6"/>
    <w:link w:val="201806061405167237"/>
    <w:rsid w:val="00BB0230"/>
    <w:rPr>
      <w:rFonts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8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A18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063A26"/>
    <w:pPr>
      <w:keepNext/>
      <w:outlineLvl w:val="1"/>
    </w:pPr>
    <w:rPr>
      <w:i/>
      <w:iCs/>
      <w:sz w:val="18"/>
    </w:rPr>
  </w:style>
  <w:style w:type="paragraph" w:styleId="3">
    <w:name w:val="heading 3"/>
    <w:basedOn w:val="a"/>
    <w:next w:val="a"/>
    <w:link w:val="3Char"/>
    <w:qFormat/>
    <w:rsid w:val="00063A26"/>
    <w:pPr>
      <w:keepNext/>
      <w:ind w:firstLineChars="200" w:firstLine="420"/>
      <w:outlineLvl w:val="2"/>
    </w:pPr>
    <w:rPr>
      <w:i/>
      <w:iCs/>
    </w:rPr>
  </w:style>
  <w:style w:type="paragraph" w:styleId="4">
    <w:name w:val="heading 4"/>
    <w:basedOn w:val="a"/>
    <w:next w:val="a"/>
    <w:link w:val="4Char"/>
    <w:unhideWhenUsed/>
    <w:qFormat/>
    <w:rsid w:val="000A1BF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B0230"/>
    <w:pPr>
      <w:widowControl/>
      <w:spacing w:before="100" w:beforeAutospacing="1" w:after="100" w:afterAutospacing="1"/>
      <w:jc w:val="left"/>
      <w:outlineLvl w:val="4"/>
    </w:pPr>
    <w:rPr>
      <w:rFonts w:ascii="宋体" w:hAnsi="宋体" w:hint="eastAsia"/>
      <w:b/>
      <w:kern w:val="0"/>
      <w:sz w:val="20"/>
      <w:szCs w:val="20"/>
    </w:rPr>
  </w:style>
  <w:style w:type="paragraph" w:styleId="6">
    <w:name w:val="heading 6"/>
    <w:basedOn w:val="a"/>
    <w:next w:val="a"/>
    <w:link w:val="6Char"/>
    <w:qFormat/>
    <w:rsid w:val="00BB0230"/>
    <w:pPr>
      <w:widowControl/>
      <w:spacing w:before="100" w:beforeAutospacing="1" w:after="100" w:afterAutospacing="1"/>
      <w:jc w:val="left"/>
      <w:outlineLvl w:val="5"/>
    </w:pPr>
    <w:rPr>
      <w:rFonts w:ascii="宋体" w:hAnsi="宋体" w:hint="eastAsia"/>
      <w:b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028A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028A4"/>
    <w:rPr>
      <w:sz w:val="18"/>
      <w:szCs w:val="18"/>
    </w:rPr>
  </w:style>
  <w:style w:type="paragraph" w:styleId="a4">
    <w:name w:val="List Paragraph"/>
    <w:basedOn w:val="a"/>
    <w:uiPriority w:val="99"/>
    <w:qFormat/>
    <w:rsid w:val="00023950"/>
    <w:pPr>
      <w:ind w:firstLineChars="200" w:firstLine="420"/>
    </w:pPr>
  </w:style>
  <w:style w:type="character" w:styleId="a5">
    <w:name w:val="Hyperlink"/>
    <w:basedOn w:val="a0"/>
    <w:unhideWhenUsed/>
    <w:rsid w:val="00E91B74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6A18E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No Spacing"/>
    <w:link w:val="Char0"/>
    <w:uiPriority w:val="1"/>
    <w:qFormat/>
    <w:rsid w:val="00860629"/>
    <w:rPr>
      <w:kern w:val="0"/>
      <w:sz w:val="22"/>
    </w:rPr>
  </w:style>
  <w:style w:type="character" w:customStyle="1" w:styleId="Char0">
    <w:name w:val="无间隔 Char"/>
    <w:basedOn w:val="a0"/>
    <w:link w:val="a6"/>
    <w:uiPriority w:val="1"/>
    <w:rsid w:val="00860629"/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rsid w:val="00860629"/>
  </w:style>
  <w:style w:type="character" w:customStyle="1" w:styleId="4Char">
    <w:name w:val="标题 4 Char"/>
    <w:basedOn w:val="a0"/>
    <w:link w:val="4"/>
    <w:uiPriority w:val="9"/>
    <w:semiHidden/>
    <w:rsid w:val="000A1BF0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7">
    <w:name w:val="Strong"/>
    <w:basedOn w:val="a0"/>
    <w:qFormat/>
    <w:rsid w:val="000A1BF0"/>
    <w:rPr>
      <w:b/>
      <w:bCs/>
    </w:rPr>
  </w:style>
  <w:style w:type="character" w:customStyle="1" w:styleId="apple-converted-space">
    <w:name w:val="apple-converted-space"/>
    <w:basedOn w:val="a0"/>
    <w:rsid w:val="000A1BF0"/>
  </w:style>
  <w:style w:type="table" w:styleId="a8">
    <w:name w:val="Table Grid"/>
    <w:basedOn w:val="a1"/>
    <w:uiPriority w:val="59"/>
    <w:rsid w:val="00F45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Char1"/>
    <w:uiPriority w:val="10"/>
    <w:qFormat/>
    <w:rsid w:val="00380E8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9"/>
    <w:uiPriority w:val="10"/>
    <w:rsid w:val="00380E87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rsid w:val="00063A26"/>
    <w:rPr>
      <w:rFonts w:ascii="Times New Roman" w:eastAsia="宋体" w:hAnsi="Times New Roman" w:cs="Times New Roman"/>
      <w:i/>
      <w:iCs/>
      <w:sz w:val="18"/>
      <w:szCs w:val="24"/>
    </w:rPr>
  </w:style>
  <w:style w:type="character" w:customStyle="1" w:styleId="3Char">
    <w:name w:val="标题 3 Char"/>
    <w:basedOn w:val="a0"/>
    <w:link w:val="3"/>
    <w:rsid w:val="00063A26"/>
    <w:rPr>
      <w:rFonts w:ascii="Times New Roman" w:eastAsia="宋体" w:hAnsi="Times New Roman" w:cs="Times New Roman"/>
      <w:i/>
      <w:iCs/>
      <w:szCs w:val="24"/>
    </w:rPr>
  </w:style>
  <w:style w:type="numbering" w:customStyle="1" w:styleId="11">
    <w:name w:val="无列表1"/>
    <w:next w:val="a2"/>
    <w:semiHidden/>
    <w:rsid w:val="00063A26"/>
  </w:style>
  <w:style w:type="paragraph" w:styleId="aa">
    <w:name w:val="Normal (Web)"/>
    <w:basedOn w:val="a"/>
    <w:rsid w:val="00063A2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b">
    <w:name w:val="Plain Text"/>
    <w:aliases w:val=" Char,Char,Char Char Char,Plain Te,Plain Text_0,普通文字,普通文字 Char,标题1,标题1 Char Char,标题1 Char Char Char Char,标题1 Char Char Char Char Char,游数的,游数的格式,纯文本 Char,纯文本 Char Char,纯文本 Char Char Char,纯文本 Char Char1,纯文本 Char Char1 Char Char Char,纯文本 Char1"/>
    <w:basedOn w:val="a"/>
    <w:link w:val="Char2"/>
    <w:rsid w:val="00063A26"/>
    <w:rPr>
      <w:rFonts w:ascii="宋体" w:hAnsi="Courier New"/>
      <w:szCs w:val="20"/>
    </w:rPr>
  </w:style>
  <w:style w:type="character" w:customStyle="1" w:styleId="Char2">
    <w:name w:val="纯文本 Char2"/>
    <w:aliases w:val=" Char Char,Char Char1,Char Char Char Char,Plain Te Char,Plain Text_0 Char,普通文字 Char1,普通文字 Char Char,标题1 Char,标题1 Char Char Char,标题1 Char Char Char Char Char1,标题1 Char Char Char Char Char Char,游数的 Char,游数的格式 Char,纯文本 Char Char2,纯文本 Char1 Char"/>
    <w:basedOn w:val="a0"/>
    <w:link w:val="ab"/>
    <w:rsid w:val="00063A26"/>
    <w:rPr>
      <w:rFonts w:ascii="宋体" w:eastAsia="宋体" w:hAnsi="Courier New" w:cs="Times New Roman"/>
      <w:szCs w:val="20"/>
    </w:rPr>
  </w:style>
  <w:style w:type="table" w:customStyle="1" w:styleId="12">
    <w:name w:val="网格型1"/>
    <w:basedOn w:val="a1"/>
    <w:next w:val="a8"/>
    <w:rsid w:val="00063A2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sk-title">
    <w:name w:val="ask-title"/>
    <w:basedOn w:val="a0"/>
    <w:rsid w:val="00063A26"/>
  </w:style>
  <w:style w:type="paragraph" w:styleId="HTML">
    <w:name w:val="HTML Preformatted"/>
    <w:basedOn w:val="a"/>
    <w:link w:val="HTMLChar"/>
    <w:rsid w:val="00063A2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customStyle="1" w:styleId="HTMLChar">
    <w:name w:val="HTML 预设格式 Char"/>
    <w:basedOn w:val="a0"/>
    <w:link w:val="HTML"/>
    <w:rsid w:val="00063A26"/>
    <w:rPr>
      <w:rFonts w:ascii="Arial" w:eastAsia="宋体" w:hAnsi="Arial" w:cs="Arial"/>
      <w:kern w:val="0"/>
      <w:sz w:val="24"/>
      <w:szCs w:val="24"/>
    </w:rPr>
  </w:style>
  <w:style w:type="paragraph" w:customStyle="1" w:styleId="DefaultParagraph">
    <w:name w:val="DefaultParagraph"/>
    <w:rsid w:val="00063A26"/>
    <w:rPr>
      <w:rFonts w:ascii="Times New Roman" w:eastAsia="宋体" w:hAnsi="Calibri" w:cs="Times New Roman"/>
    </w:rPr>
  </w:style>
  <w:style w:type="character" w:customStyle="1" w:styleId="mathjye1">
    <w:name w:val="mathjye1"/>
    <w:basedOn w:val="a0"/>
    <w:rsid w:val="00063A26"/>
    <w:rPr>
      <w:b w:val="0"/>
      <w:bCs w:val="0"/>
      <w:i w:val="0"/>
      <w:iCs w:val="0"/>
      <w:caps w:val="0"/>
      <w:vanish w:val="0"/>
      <w:webHidden w:val="0"/>
      <w:spacing w:val="0"/>
      <w:sz w:val="20"/>
      <w:szCs w:val="20"/>
      <w:bdr w:val="nil"/>
      <w:rtl w:val="0"/>
      <w:specVanish w:val="0"/>
    </w:rPr>
  </w:style>
  <w:style w:type="paragraph" w:styleId="ac">
    <w:name w:val="Block Text"/>
    <w:basedOn w:val="a"/>
    <w:rsid w:val="00063A26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character" w:customStyle="1" w:styleId="qseq">
    <w:name w:val="qseq"/>
    <w:basedOn w:val="a0"/>
    <w:rsid w:val="00063A26"/>
  </w:style>
  <w:style w:type="paragraph" w:customStyle="1" w:styleId="p0">
    <w:name w:val="p0"/>
    <w:basedOn w:val="a"/>
    <w:rsid w:val="00063A26"/>
    <w:pPr>
      <w:widowControl/>
    </w:pPr>
    <w:rPr>
      <w:kern w:val="0"/>
      <w:szCs w:val="21"/>
    </w:rPr>
  </w:style>
  <w:style w:type="character" w:customStyle="1" w:styleId="CharCharChar0">
    <w:name w:val="Char Char Char_0"/>
    <w:basedOn w:val="a0"/>
    <w:rsid w:val="00063A26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Char">
    <w:name w:val="Char Char"/>
    <w:basedOn w:val="a0"/>
    <w:rsid w:val="00063A26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ad">
    <w:name w:val="Body Text"/>
    <w:basedOn w:val="a"/>
    <w:link w:val="Char3"/>
    <w:rsid w:val="00063A26"/>
    <w:rPr>
      <w:sz w:val="24"/>
      <w:szCs w:val="20"/>
    </w:rPr>
  </w:style>
  <w:style w:type="character" w:customStyle="1" w:styleId="Char3">
    <w:name w:val="正文文本 Char"/>
    <w:basedOn w:val="a0"/>
    <w:link w:val="ad"/>
    <w:rsid w:val="00063A26"/>
    <w:rPr>
      <w:rFonts w:ascii="Times New Roman" w:eastAsia="宋体" w:hAnsi="Times New Roman" w:cs="Times New Roman"/>
      <w:sz w:val="24"/>
      <w:szCs w:val="20"/>
    </w:rPr>
  </w:style>
  <w:style w:type="paragraph" w:customStyle="1" w:styleId="msonospacing0">
    <w:name w:val="msonospacing"/>
    <w:basedOn w:val="a"/>
    <w:rsid w:val="00063A2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0">
    <w:name w:val="0"/>
    <w:basedOn w:val="a"/>
    <w:rsid w:val="00063A26"/>
    <w:pPr>
      <w:widowControl/>
      <w:snapToGrid w:val="0"/>
      <w:spacing w:line="365" w:lineRule="atLeast"/>
      <w:ind w:left="1"/>
      <w:textAlignment w:val="bottom"/>
    </w:pPr>
    <w:rPr>
      <w:kern w:val="0"/>
      <w:sz w:val="20"/>
      <w:szCs w:val="20"/>
    </w:rPr>
  </w:style>
  <w:style w:type="character" w:customStyle="1" w:styleId="5Char">
    <w:name w:val="标题 5 Char"/>
    <w:basedOn w:val="a0"/>
    <w:link w:val="5"/>
    <w:rsid w:val="00BB0230"/>
    <w:rPr>
      <w:rFonts w:ascii="宋体" w:eastAsia="宋体" w:hAnsi="宋体" w:cs="Times New Roman"/>
      <w:b/>
      <w:kern w:val="0"/>
      <w:sz w:val="20"/>
      <w:szCs w:val="20"/>
    </w:rPr>
  </w:style>
  <w:style w:type="character" w:customStyle="1" w:styleId="6Char">
    <w:name w:val="标题 6 Char"/>
    <w:basedOn w:val="a0"/>
    <w:link w:val="6"/>
    <w:rsid w:val="00BB0230"/>
    <w:rPr>
      <w:rFonts w:ascii="宋体" w:eastAsia="宋体" w:hAnsi="宋体" w:cs="Times New Roman"/>
      <w:b/>
      <w:kern w:val="0"/>
      <w:sz w:val="15"/>
      <w:szCs w:val="15"/>
    </w:rPr>
  </w:style>
  <w:style w:type="character" w:customStyle="1" w:styleId="lou">
    <w:name w:val="lou"/>
    <w:basedOn w:val="a0"/>
    <w:rsid w:val="00BB0230"/>
    <w:rPr>
      <w:rFonts w:ascii="Times New Roman" w:eastAsia="宋体" w:hAnsi="Times New Roman" w:cs="Times New Roman"/>
    </w:rPr>
  </w:style>
  <w:style w:type="character" w:customStyle="1" w:styleId="after1">
    <w:name w:val="after1"/>
    <w:basedOn w:val="a0"/>
    <w:rsid w:val="00BB0230"/>
    <w:rPr>
      <w:rFonts w:ascii="Times New Roman" w:eastAsia="宋体" w:hAnsi="Times New Roman" w:cs="Times New Roman"/>
    </w:rPr>
  </w:style>
  <w:style w:type="character" w:customStyle="1" w:styleId="btn-ui1">
    <w:name w:val="btn-ui1"/>
    <w:basedOn w:val="a0"/>
    <w:rsid w:val="00BB0230"/>
    <w:rPr>
      <w:rFonts w:ascii="Times New Roman" w:eastAsia="宋体" w:hAnsi="Times New Roman" w:cs="Times New Roman"/>
    </w:rPr>
  </w:style>
  <w:style w:type="character" w:styleId="HTML0">
    <w:name w:val="HTML Code"/>
    <w:basedOn w:val="a0"/>
    <w:rsid w:val="00BB0230"/>
    <w:rPr>
      <w:rFonts w:ascii="Courier New" w:eastAsia="宋体" w:hAnsi="Courier New" w:cs="Times New Roman"/>
      <w:b w:val="0"/>
      <w:i w:val="0"/>
      <w:sz w:val="24"/>
      <w:szCs w:val="24"/>
    </w:rPr>
  </w:style>
  <w:style w:type="character" w:styleId="HTML1">
    <w:name w:val="HTML Acronym"/>
    <w:basedOn w:val="a0"/>
    <w:rsid w:val="00BB0230"/>
    <w:rPr>
      <w:rFonts w:ascii="Times New Roman" w:eastAsia="宋体" w:hAnsi="Times New Roman" w:cs="Times New Roman"/>
    </w:rPr>
  </w:style>
  <w:style w:type="character" w:customStyle="1" w:styleId="before1">
    <w:name w:val="before1"/>
    <w:basedOn w:val="a0"/>
    <w:rsid w:val="00BB0230"/>
    <w:rPr>
      <w:rFonts w:ascii="Times New Roman" w:eastAsia="宋体" w:hAnsi="Times New Roman" w:cs="Times New Roman"/>
    </w:rPr>
  </w:style>
  <w:style w:type="character" w:styleId="HTML2">
    <w:name w:val="HTML Cite"/>
    <w:basedOn w:val="a0"/>
    <w:rsid w:val="00BB0230"/>
    <w:rPr>
      <w:rFonts w:ascii="Times New Roman" w:eastAsia="宋体" w:hAnsi="Times New Roman" w:cs="Times New Roman"/>
      <w:b w:val="0"/>
      <w:i w:val="0"/>
    </w:rPr>
  </w:style>
  <w:style w:type="character" w:styleId="HTML3">
    <w:name w:val="HTML Typewriter"/>
    <w:basedOn w:val="a0"/>
    <w:rsid w:val="00BB0230"/>
    <w:rPr>
      <w:rFonts w:ascii="Courier New" w:eastAsia="宋体" w:hAnsi="Courier New" w:cs="Times New Roman"/>
      <w:sz w:val="24"/>
      <w:szCs w:val="24"/>
    </w:rPr>
  </w:style>
  <w:style w:type="character" w:customStyle="1" w:styleId="201806061405167237">
    <w:name w:val="@@@20180606140516723_7"/>
    <w:link w:val="201806061405167236"/>
    <w:rsid w:val="00BB0230"/>
    <w:rPr>
      <w:rFonts w:hAnsi="Calibri"/>
    </w:rPr>
  </w:style>
  <w:style w:type="character" w:styleId="HTML4">
    <w:name w:val="HTML Variable"/>
    <w:basedOn w:val="a0"/>
    <w:rsid w:val="00BB0230"/>
    <w:rPr>
      <w:rFonts w:ascii="Times New Roman" w:eastAsia="宋体" w:hAnsi="Times New Roman" w:cs="Times New Roman"/>
      <w:b w:val="0"/>
      <w:i w:val="0"/>
    </w:rPr>
  </w:style>
  <w:style w:type="character" w:styleId="ae">
    <w:name w:val="FollowedHyperlink"/>
    <w:basedOn w:val="a0"/>
    <w:rsid w:val="00BB0230"/>
    <w:rPr>
      <w:rFonts w:ascii="Times New Roman" w:eastAsia="宋体" w:hAnsi="Times New Roman" w:cs="Times New Roman"/>
      <w:color w:val="4F3798"/>
      <w:u w:val="none"/>
    </w:rPr>
  </w:style>
  <w:style w:type="character" w:customStyle="1" w:styleId="fieldtip">
    <w:name w:val="fieldtip"/>
    <w:basedOn w:val="a0"/>
    <w:rsid w:val="00BB0230"/>
    <w:rPr>
      <w:rFonts w:ascii="Times New Roman" w:eastAsia="宋体" w:hAnsi="Times New Roman" w:cs="Times New Roman"/>
      <w:sz w:val="18"/>
      <w:szCs w:val="18"/>
      <w:bdr w:val="single" w:sz="6" w:space="0" w:color="CCCCCC"/>
      <w:shd w:val="clear" w:color="auto" w:fill="F6F6F6"/>
    </w:rPr>
  </w:style>
  <w:style w:type="character" w:customStyle="1" w:styleId="fleft">
    <w:name w:val="fleft"/>
    <w:basedOn w:val="a0"/>
    <w:rsid w:val="00BB0230"/>
    <w:rPr>
      <w:rFonts w:ascii="Times New Roman" w:eastAsia="宋体" w:hAnsi="Times New Roman" w:cs="Times New Roman"/>
    </w:rPr>
  </w:style>
  <w:style w:type="character" w:styleId="HTML5">
    <w:name w:val="HTML Sample"/>
    <w:basedOn w:val="a0"/>
    <w:rsid w:val="00BB0230"/>
    <w:rPr>
      <w:rFonts w:ascii="Courier New" w:eastAsia="宋体" w:hAnsi="Courier New" w:cs="Times New Roman"/>
      <w:sz w:val="24"/>
      <w:szCs w:val="24"/>
    </w:rPr>
  </w:style>
  <w:style w:type="character" w:styleId="af">
    <w:name w:val="Emphasis"/>
    <w:basedOn w:val="a0"/>
    <w:qFormat/>
    <w:rsid w:val="00BB0230"/>
    <w:rPr>
      <w:rFonts w:ascii="Times New Roman" w:eastAsia="宋体" w:hAnsi="Times New Roman" w:cs="Times New Roman"/>
      <w:b w:val="0"/>
      <w:i w:val="0"/>
    </w:rPr>
  </w:style>
  <w:style w:type="character" w:customStyle="1" w:styleId="before">
    <w:name w:val="before"/>
    <w:basedOn w:val="a0"/>
    <w:rsid w:val="00BB0230"/>
    <w:rPr>
      <w:rFonts w:ascii="Times New Roman" w:eastAsia="宋体" w:hAnsi="Times New Roman" w:cs="Times New Roman"/>
      <w:bdr w:val="single" w:sz="48" w:space="0" w:color="FFFFFF"/>
    </w:rPr>
  </w:style>
  <w:style w:type="character" w:customStyle="1" w:styleId="folder">
    <w:name w:val="folder"/>
    <w:basedOn w:val="a0"/>
    <w:rsid w:val="00BB0230"/>
    <w:rPr>
      <w:rFonts w:ascii="Times New Roman" w:eastAsia="宋体" w:hAnsi="Times New Roman" w:cs="Times New Roman"/>
    </w:rPr>
  </w:style>
  <w:style w:type="character" w:customStyle="1" w:styleId="folder1">
    <w:name w:val="folder1"/>
    <w:basedOn w:val="a0"/>
    <w:rsid w:val="00BB0230"/>
    <w:rPr>
      <w:rFonts w:ascii="Times New Roman" w:eastAsia="宋体" w:hAnsi="Times New Roman" w:cs="Times New Roman"/>
    </w:rPr>
  </w:style>
  <w:style w:type="character" w:styleId="HTML6">
    <w:name w:val="HTML Keyboard"/>
    <w:basedOn w:val="a0"/>
    <w:rsid w:val="00BB0230"/>
    <w:rPr>
      <w:rFonts w:ascii="Courier New" w:eastAsia="宋体" w:hAnsi="Courier New" w:cs="Times New Roman"/>
      <w:sz w:val="24"/>
      <w:szCs w:val="24"/>
    </w:rPr>
  </w:style>
  <w:style w:type="character" w:styleId="HTML7">
    <w:name w:val="HTML Definition"/>
    <w:basedOn w:val="a0"/>
    <w:rsid w:val="00BB0230"/>
    <w:rPr>
      <w:rFonts w:ascii="Times New Roman" w:eastAsia="宋体" w:hAnsi="Times New Roman" w:cs="Times New Roman"/>
      <w:b w:val="0"/>
      <w:i w:val="0"/>
    </w:rPr>
  </w:style>
  <w:style w:type="character" w:customStyle="1" w:styleId="file">
    <w:name w:val="file"/>
    <w:basedOn w:val="a0"/>
    <w:rsid w:val="00BB0230"/>
    <w:rPr>
      <w:rFonts w:ascii="Times New Roman" w:eastAsia="宋体" w:hAnsi="Times New Roman" w:cs="Times New Roman"/>
    </w:rPr>
  </w:style>
  <w:style w:type="character" w:styleId="af0">
    <w:name w:val="page number"/>
    <w:basedOn w:val="a0"/>
    <w:rsid w:val="00BB0230"/>
    <w:rPr>
      <w:rFonts w:ascii="Times New Roman" w:eastAsia="宋体" w:hAnsi="Times New Roman" w:cs="Times New Roman"/>
    </w:rPr>
  </w:style>
  <w:style w:type="character" w:customStyle="1" w:styleId="speach">
    <w:name w:val="speach"/>
    <w:basedOn w:val="a0"/>
    <w:rsid w:val="00BB0230"/>
    <w:rPr>
      <w:rFonts w:ascii="Times New Roman" w:eastAsia="宋体" w:hAnsi="Times New Roman" w:cs="Times New Roman"/>
    </w:rPr>
  </w:style>
  <w:style w:type="character" w:customStyle="1" w:styleId="after">
    <w:name w:val="after"/>
    <w:basedOn w:val="a0"/>
    <w:rsid w:val="00BB0230"/>
    <w:rPr>
      <w:rFonts w:ascii="Times New Roman" w:eastAsia="宋体" w:hAnsi="Times New Roman" w:cs="Times New Roman"/>
      <w:bdr w:val="single" w:sz="48" w:space="0" w:color="D0E8FF"/>
    </w:rPr>
  </w:style>
  <w:style w:type="character" w:customStyle="1" w:styleId="active6">
    <w:name w:val="active6"/>
    <w:basedOn w:val="a0"/>
    <w:rsid w:val="00BB0230"/>
    <w:rPr>
      <w:rFonts w:ascii="Times New Roman" w:eastAsia="宋体" w:hAnsi="Times New Roman" w:cs="Times New Roman"/>
      <w:color w:val="FFFFFF"/>
      <w:shd w:val="clear" w:color="auto" w:fill="1092ED"/>
    </w:rPr>
  </w:style>
  <w:style w:type="paragraph" w:customStyle="1" w:styleId="201806061405328258">
    <w:name w:val="@@@20180606140532825_8"/>
    <w:qFormat/>
    <w:rsid w:val="00BB0230"/>
    <w:rPr>
      <w:rFonts w:ascii="Times New Roman" w:eastAsia="宋体" w:hAnsi="Calibri" w:cs="Times New Roman"/>
    </w:rPr>
  </w:style>
  <w:style w:type="paragraph" w:styleId="af1">
    <w:name w:val="Body Text Indent"/>
    <w:basedOn w:val="a"/>
    <w:link w:val="Char4"/>
    <w:rsid w:val="00BB0230"/>
    <w:pPr>
      <w:spacing w:line="160" w:lineRule="atLeast"/>
      <w:ind w:firstLineChars="400" w:firstLine="1120"/>
    </w:pPr>
    <w:rPr>
      <w:rFonts w:ascii="新宋体" w:eastAsia="新宋体" w:hAnsi="新宋体"/>
      <w:sz w:val="28"/>
      <w:szCs w:val="20"/>
    </w:rPr>
  </w:style>
  <w:style w:type="character" w:customStyle="1" w:styleId="Char4">
    <w:name w:val="正文文本缩进 Char"/>
    <w:basedOn w:val="a0"/>
    <w:link w:val="af1"/>
    <w:rsid w:val="00BB0230"/>
    <w:rPr>
      <w:rFonts w:ascii="新宋体" w:eastAsia="新宋体" w:hAnsi="新宋体" w:cs="Times New Roman"/>
      <w:sz w:val="28"/>
      <w:szCs w:val="20"/>
    </w:rPr>
  </w:style>
  <w:style w:type="paragraph" w:customStyle="1" w:styleId="2018060614052115310">
    <w:name w:val="@@@20180606140521153_10"/>
    <w:qFormat/>
    <w:rsid w:val="00BB0230"/>
    <w:rPr>
      <w:rFonts w:ascii="Times New Roman" w:eastAsia="宋体" w:hAnsi="Times New Roman" w:cs="Times New Roman"/>
    </w:rPr>
  </w:style>
  <w:style w:type="paragraph" w:customStyle="1" w:styleId="201806061405184848">
    <w:name w:val="@@@20180606140518484_8"/>
    <w:basedOn w:val="a"/>
    <w:rsid w:val="00BB0230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customStyle="1" w:styleId="Default">
    <w:name w:val="Default"/>
    <w:rsid w:val="00BB0230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customStyle="1" w:styleId="2018060614053134810">
    <w:name w:val="@@@20180606140531348_10"/>
    <w:qFormat/>
    <w:rsid w:val="00BB0230"/>
    <w:rPr>
      <w:rFonts w:ascii="Times New Roman" w:eastAsia="宋体" w:hAnsi="Times New Roman" w:cs="Times New Roman"/>
    </w:rPr>
  </w:style>
  <w:style w:type="paragraph" w:customStyle="1" w:styleId="201806061405291668">
    <w:name w:val="@@@20180606140529166_8"/>
    <w:basedOn w:val="a"/>
    <w:rsid w:val="00BB0230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customStyle="1" w:styleId="201806061405167236">
    <w:name w:val="@@@20180606140516723_6"/>
    <w:link w:val="201806061405167237"/>
    <w:rsid w:val="00BB0230"/>
    <w:rPr>
      <w:rFonts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4EB38-398F-4EDC-88E8-EEA07B1B8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4430</Words>
  <Characters>5362</Characters>
  <Application>Microsoft Office Word</Application>
  <DocSecurity>0</DocSecurity>
  <Lines>223</Lines>
  <Paragraphs>238</Paragraphs>
  <ScaleCrop>false</ScaleCrop>
  <Manager> </Manager>
  <Company> </Company>
  <LinksUpToDate>false</LinksUpToDate>
  <CharactersWithSpaces>9554</CharactersWithSpaces>
  <SharedDoc>false</SharedDoc>
  <HyperlinkBase> 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中学教学联盟收集整理</dc:title>
  <dc:subject> </dc:subject>
  <dc:creator> </dc:creator>
  <cp:keywords> </cp:keywords>
  <dc:description> </dc:description>
  <cp:lastModifiedBy>Administrator</cp:lastModifiedBy>
  <cp:revision>4</cp:revision>
  <cp:lastPrinted>2017-06-08T10:10:00Z</cp:lastPrinted>
  <dcterms:created xsi:type="dcterms:W3CDTF">2019-06-05T10:54:00Z</dcterms:created>
  <dcterms:modified xsi:type="dcterms:W3CDTF">2020-07-11T08:56:00Z</dcterms:modified>
  <cp:category> </cp:category>
</cp:coreProperties>
</file>